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5196" w:rsidRDefault="00805196" w:rsidP="00805196">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b/>
          <w:i/>
          <w:sz w:val="28"/>
          <w:szCs w:val="28"/>
        </w:rPr>
      </w:pPr>
      <w:r w:rsidRPr="00805196">
        <w:rPr>
          <w:rFonts w:ascii="Times New Roman" w:eastAsia="Times New Roman" w:hAnsi="Times New Roman"/>
          <w:b/>
          <w:i/>
          <w:noProof/>
          <w:sz w:val="28"/>
          <w:szCs w:val="28"/>
          <w:lang w:eastAsia="ru-RU"/>
        </w:rPr>
        <w:drawing>
          <wp:inline distT="0" distB="0" distL="0" distR="0">
            <wp:extent cx="6299835" cy="8729438"/>
            <wp:effectExtent l="0" t="0" r="5715" b="0"/>
            <wp:docPr id="1" name="Рисунок 1" descr="C:\Users\F9D9~1\AppData\Local\Temp\Rar$DIa13576.32197\Майоров 6 год.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9D9~1\AppData\Local\Temp\Rar$DIa13576.32197\Майоров 6 год.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99835" cy="8729438"/>
                    </a:xfrm>
                    <a:prstGeom prst="rect">
                      <a:avLst/>
                    </a:prstGeom>
                    <a:noFill/>
                    <a:ln>
                      <a:noFill/>
                    </a:ln>
                  </pic:spPr>
                </pic:pic>
              </a:graphicData>
            </a:graphic>
          </wp:inline>
        </w:drawing>
      </w:r>
    </w:p>
    <w:p w:rsidR="00805196" w:rsidRDefault="00805196" w:rsidP="00805196">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b/>
          <w:i/>
          <w:sz w:val="28"/>
          <w:szCs w:val="28"/>
        </w:rPr>
      </w:pPr>
    </w:p>
    <w:p w:rsidR="00805196" w:rsidRDefault="00805196" w:rsidP="00805196">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b/>
          <w:i/>
          <w:sz w:val="28"/>
          <w:szCs w:val="28"/>
        </w:rPr>
      </w:pPr>
    </w:p>
    <w:p w:rsidR="00805196" w:rsidRDefault="00805196" w:rsidP="00805196">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b/>
          <w:i/>
          <w:sz w:val="28"/>
          <w:szCs w:val="28"/>
        </w:rPr>
      </w:pPr>
    </w:p>
    <w:p w:rsidR="00805196" w:rsidRDefault="00805196" w:rsidP="00805196">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b/>
          <w:i/>
          <w:sz w:val="28"/>
          <w:szCs w:val="28"/>
        </w:rPr>
      </w:pPr>
    </w:p>
    <w:p w:rsidR="00805196" w:rsidRDefault="00805196" w:rsidP="00805196">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b/>
          <w:i/>
          <w:sz w:val="28"/>
          <w:szCs w:val="28"/>
        </w:rPr>
      </w:pPr>
    </w:p>
    <w:p w:rsidR="00805196" w:rsidRDefault="00805196" w:rsidP="00805196">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b/>
          <w:i/>
          <w:sz w:val="28"/>
          <w:szCs w:val="28"/>
        </w:rPr>
      </w:pPr>
      <w:r w:rsidRPr="00502582">
        <w:rPr>
          <w:rFonts w:ascii="Times New Roman" w:eastAsia="Times New Roman" w:hAnsi="Times New Roman"/>
          <w:b/>
          <w:i/>
          <w:sz w:val="28"/>
          <w:szCs w:val="28"/>
        </w:rPr>
        <w:lastRenderedPageBreak/>
        <w:t xml:space="preserve">Нормативно-правовая основа </w:t>
      </w:r>
    </w:p>
    <w:p w:rsidR="00805196" w:rsidRPr="00502582" w:rsidRDefault="00805196" w:rsidP="00805196">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b/>
          <w:i/>
          <w:sz w:val="28"/>
          <w:szCs w:val="28"/>
        </w:rPr>
      </w:pPr>
      <w:r w:rsidRPr="00502582">
        <w:rPr>
          <w:rFonts w:ascii="Times New Roman" w:eastAsia="Times New Roman" w:hAnsi="Times New Roman"/>
          <w:b/>
          <w:i/>
          <w:sz w:val="28"/>
          <w:szCs w:val="28"/>
        </w:rPr>
        <w:t>деятельности образовательной организации</w:t>
      </w:r>
    </w:p>
    <w:p w:rsidR="00805196" w:rsidRPr="00502582" w:rsidRDefault="00805196" w:rsidP="00805196">
      <w:pPr>
        <w:shd w:val="clear" w:color="auto" w:fill="FFFFFF"/>
        <w:spacing w:before="5" w:after="0"/>
        <w:ind w:firstLine="708"/>
        <w:jc w:val="both"/>
        <w:rPr>
          <w:rFonts w:ascii="Times New Roman" w:eastAsia="Times New Roman" w:hAnsi="Times New Roman"/>
          <w:sz w:val="24"/>
          <w:szCs w:val="24"/>
        </w:rPr>
      </w:pPr>
      <w:r w:rsidRPr="00502582">
        <w:rPr>
          <w:rFonts w:ascii="Times New Roman" w:eastAsia="Times New Roman" w:hAnsi="Times New Roman"/>
          <w:b/>
          <w:bCs/>
          <w:sz w:val="24"/>
          <w:szCs w:val="24"/>
        </w:rPr>
        <w:t xml:space="preserve">Основными нормативными документами, </w:t>
      </w:r>
      <w:r w:rsidRPr="00502582">
        <w:rPr>
          <w:rFonts w:ascii="Times New Roman" w:eastAsia="Times New Roman" w:hAnsi="Times New Roman"/>
          <w:sz w:val="24"/>
          <w:szCs w:val="24"/>
        </w:rPr>
        <w:t>использованными в разработке образовательной программы    стали:</w:t>
      </w:r>
    </w:p>
    <w:p w:rsidR="00805196" w:rsidRPr="00502582" w:rsidRDefault="00805196" w:rsidP="00805196">
      <w:pPr>
        <w:widowControl w:val="0"/>
        <w:numPr>
          <w:ilvl w:val="0"/>
          <w:numId w:val="18"/>
        </w:numPr>
        <w:shd w:val="clear" w:color="auto" w:fill="FFFFFF"/>
        <w:tabs>
          <w:tab w:val="left" w:pos="0"/>
          <w:tab w:val="left" w:pos="350"/>
        </w:tabs>
        <w:suppressAutoHyphens/>
        <w:autoSpaceDE w:val="0"/>
        <w:spacing w:before="10" w:after="0"/>
        <w:jc w:val="both"/>
        <w:rPr>
          <w:rFonts w:ascii="Times New Roman" w:eastAsia="Times New Roman" w:hAnsi="Times New Roman"/>
          <w:sz w:val="24"/>
          <w:szCs w:val="24"/>
        </w:rPr>
      </w:pPr>
      <w:r w:rsidRPr="00502582">
        <w:rPr>
          <w:rFonts w:ascii="Times New Roman" w:eastAsia="Times New Roman" w:hAnsi="Times New Roman"/>
          <w:sz w:val="24"/>
          <w:szCs w:val="24"/>
        </w:rPr>
        <w:t>Конституция РФ;</w:t>
      </w:r>
    </w:p>
    <w:p w:rsidR="00805196" w:rsidRPr="00502582" w:rsidRDefault="00805196" w:rsidP="00805196">
      <w:pPr>
        <w:widowControl w:val="0"/>
        <w:numPr>
          <w:ilvl w:val="0"/>
          <w:numId w:val="18"/>
        </w:numPr>
        <w:shd w:val="clear" w:color="auto" w:fill="FFFFFF"/>
        <w:tabs>
          <w:tab w:val="left" w:pos="0"/>
          <w:tab w:val="left" w:pos="350"/>
        </w:tabs>
        <w:suppressAutoHyphens/>
        <w:autoSpaceDE w:val="0"/>
        <w:spacing w:after="0"/>
        <w:jc w:val="both"/>
        <w:rPr>
          <w:rFonts w:ascii="Times New Roman" w:eastAsia="Times New Roman" w:hAnsi="Times New Roman"/>
          <w:sz w:val="24"/>
          <w:szCs w:val="24"/>
        </w:rPr>
      </w:pPr>
      <w:r w:rsidRPr="00502582">
        <w:rPr>
          <w:rFonts w:ascii="Times New Roman" w:eastAsia="Times New Roman" w:hAnsi="Times New Roman"/>
          <w:sz w:val="24"/>
          <w:szCs w:val="24"/>
        </w:rPr>
        <w:t>Конвенция ООН о правах ребенка;</w:t>
      </w:r>
    </w:p>
    <w:p w:rsidR="00805196" w:rsidRPr="00502582" w:rsidRDefault="00805196" w:rsidP="00805196">
      <w:pPr>
        <w:widowControl w:val="0"/>
        <w:numPr>
          <w:ilvl w:val="0"/>
          <w:numId w:val="18"/>
        </w:numPr>
        <w:shd w:val="clear" w:color="auto" w:fill="FFFFFF"/>
        <w:tabs>
          <w:tab w:val="left" w:pos="350"/>
        </w:tabs>
        <w:suppressAutoHyphens/>
        <w:autoSpaceDE w:val="0"/>
        <w:spacing w:after="0"/>
        <w:jc w:val="both"/>
        <w:rPr>
          <w:rFonts w:ascii="Times New Roman" w:eastAsia="Times New Roman" w:hAnsi="Times New Roman"/>
          <w:sz w:val="24"/>
          <w:szCs w:val="24"/>
        </w:rPr>
      </w:pPr>
      <w:r w:rsidRPr="00502582">
        <w:rPr>
          <w:rFonts w:ascii="Times New Roman" w:eastAsia="Times New Roman" w:hAnsi="Times New Roman"/>
          <w:sz w:val="24"/>
          <w:szCs w:val="24"/>
        </w:rPr>
        <w:t>Федеральный закон от 29.12.2012 № 273-ФЗ "Об образовании в Российской Федерации";</w:t>
      </w:r>
    </w:p>
    <w:p w:rsidR="00805196" w:rsidRPr="00502582" w:rsidRDefault="00805196" w:rsidP="00805196">
      <w:pPr>
        <w:widowControl w:val="0"/>
        <w:numPr>
          <w:ilvl w:val="0"/>
          <w:numId w:val="18"/>
        </w:numPr>
        <w:shd w:val="clear" w:color="auto" w:fill="FFFFFF"/>
        <w:tabs>
          <w:tab w:val="left" w:pos="0"/>
          <w:tab w:val="left" w:pos="350"/>
        </w:tabs>
        <w:suppressAutoHyphens/>
        <w:autoSpaceDE w:val="0"/>
        <w:spacing w:after="0"/>
        <w:jc w:val="both"/>
        <w:rPr>
          <w:rFonts w:ascii="Times New Roman" w:eastAsia="Times New Roman" w:hAnsi="Times New Roman"/>
          <w:sz w:val="24"/>
          <w:szCs w:val="24"/>
        </w:rPr>
      </w:pPr>
      <w:r w:rsidRPr="00502582">
        <w:rPr>
          <w:rFonts w:ascii="Times New Roman" w:eastAsia="Times New Roman" w:hAnsi="Times New Roman"/>
          <w:sz w:val="24"/>
          <w:szCs w:val="24"/>
        </w:rPr>
        <w:t xml:space="preserve">Закон «Об основных гарантиях прав ребенка в Российской Федерации»; </w:t>
      </w:r>
    </w:p>
    <w:p w:rsidR="00805196" w:rsidRPr="00502582" w:rsidRDefault="00805196" w:rsidP="00805196">
      <w:pPr>
        <w:widowControl w:val="0"/>
        <w:numPr>
          <w:ilvl w:val="0"/>
          <w:numId w:val="18"/>
        </w:numPr>
        <w:shd w:val="clear" w:color="auto" w:fill="FFFFFF"/>
        <w:tabs>
          <w:tab w:val="left" w:pos="0"/>
          <w:tab w:val="left" w:pos="350"/>
        </w:tabs>
        <w:suppressAutoHyphens/>
        <w:autoSpaceDE w:val="0"/>
        <w:spacing w:after="0"/>
        <w:jc w:val="both"/>
        <w:rPr>
          <w:rFonts w:ascii="Times New Roman" w:eastAsia="Times New Roman" w:hAnsi="Times New Roman"/>
          <w:sz w:val="24"/>
          <w:szCs w:val="24"/>
        </w:rPr>
      </w:pPr>
      <w:r w:rsidRPr="00502582">
        <w:rPr>
          <w:rFonts w:ascii="Times New Roman" w:eastAsia="Times New Roman" w:hAnsi="Times New Roman"/>
          <w:sz w:val="24"/>
          <w:szCs w:val="24"/>
        </w:rPr>
        <w:t xml:space="preserve">Национальная доктрина образования в Российской Федерации на период до 2025 года;  </w:t>
      </w:r>
    </w:p>
    <w:p w:rsidR="00805196" w:rsidRPr="00502582" w:rsidRDefault="00805196" w:rsidP="00805196">
      <w:pPr>
        <w:widowControl w:val="0"/>
        <w:numPr>
          <w:ilvl w:val="0"/>
          <w:numId w:val="18"/>
        </w:numPr>
        <w:shd w:val="clear" w:color="auto" w:fill="FFFFFF"/>
        <w:tabs>
          <w:tab w:val="left" w:pos="0"/>
          <w:tab w:val="left" w:pos="350"/>
        </w:tabs>
        <w:suppressAutoHyphens/>
        <w:autoSpaceDE w:val="0"/>
        <w:spacing w:after="0"/>
        <w:jc w:val="both"/>
        <w:rPr>
          <w:rFonts w:ascii="Times New Roman" w:eastAsia="Times New Roman" w:hAnsi="Times New Roman"/>
          <w:sz w:val="24"/>
          <w:szCs w:val="24"/>
        </w:rPr>
      </w:pPr>
      <w:r w:rsidRPr="00502582">
        <w:rPr>
          <w:rFonts w:ascii="Times New Roman" w:eastAsia="Times New Roman" w:hAnsi="Times New Roman"/>
          <w:sz w:val="24"/>
          <w:szCs w:val="24"/>
        </w:rPr>
        <w:t xml:space="preserve">Национальная образовательная инициатива «Наша новая школа»; </w:t>
      </w:r>
    </w:p>
    <w:p w:rsidR="00805196" w:rsidRPr="00502582" w:rsidRDefault="00805196" w:rsidP="00805196">
      <w:pPr>
        <w:widowControl w:val="0"/>
        <w:numPr>
          <w:ilvl w:val="0"/>
          <w:numId w:val="18"/>
        </w:numPr>
        <w:shd w:val="clear" w:color="auto" w:fill="FFFFFF"/>
        <w:tabs>
          <w:tab w:val="left" w:pos="0"/>
          <w:tab w:val="left" w:pos="350"/>
        </w:tabs>
        <w:suppressAutoHyphens/>
        <w:autoSpaceDE w:val="0"/>
        <w:spacing w:after="0"/>
        <w:jc w:val="both"/>
        <w:rPr>
          <w:rFonts w:ascii="Times New Roman" w:eastAsia="Times New Roman" w:hAnsi="Times New Roman"/>
          <w:sz w:val="24"/>
          <w:szCs w:val="24"/>
        </w:rPr>
      </w:pPr>
      <w:r w:rsidRPr="00502582">
        <w:rPr>
          <w:rFonts w:ascii="Times New Roman" w:eastAsia="Times New Roman" w:hAnsi="Times New Roman"/>
          <w:sz w:val="24"/>
          <w:szCs w:val="24"/>
        </w:rPr>
        <w:t>Указ Президента РФ «Об основных направлениях молодежной политики»;</w:t>
      </w:r>
    </w:p>
    <w:p w:rsidR="00805196" w:rsidRPr="00502582" w:rsidRDefault="00805196" w:rsidP="00805196">
      <w:pPr>
        <w:widowControl w:val="0"/>
        <w:numPr>
          <w:ilvl w:val="0"/>
          <w:numId w:val="18"/>
        </w:numPr>
        <w:shd w:val="clear" w:color="auto" w:fill="FFFFFF"/>
        <w:tabs>
          <w:tab w:val="left" w:pos="0"/>
          <w:tab w:val="left" w:pos="350"/>
        </w:tabs>
        <w:suppressAutoHyphens/>
        <w:autoSpaceDE w:val="0"/>
        <w:spacing w:after="0"/>
        <w:jc w:val="both"/>
        <w:rPr>
          <w:rFonts w:ascii="Times New Roman" w:eastAsia="Times New Roman" w:hAnsi="Times New Roman"/>
          <w:sz w:val="24"/>
          <w:szCs w:val="24"/>
        </w:rPr>
      </w:pPr>
      <w:r w:rsidRPr="00502582">
        <w:rPr>
          <w:rFonts w:ascii="Times New Roman" w:eastAsia="Times New Roman" w:hAnsi="Times New Roman"/>
          <w:sz w:val="24"/>
          <w:szCs w:val="24"/>
        </w:rPr>
        <w:t>Федеральный закон от 24.06.1999 № 120-ФЗ «Об основах системы профилактики безнадзорности и правонарушений несовершеннолетних»;</w:t>
      </w:r>
    </w:p>
    <w:p w:rsidR="00805196" w:rsidRPr="00502582" w:rsidRDefault="00805196" w:rsidP="00805196">
      <w:pPr>
        <w:widowControl w:val="0"/>
        <w:numPr>
          <w:ilvl w:val="0"/>
          <w:numId w:val="18"/>
        </w:numPr>
        <w:shd w:val="clear" w:color="auto" w:fill="FFFFFF"/>
        <w:tabs>
          <w:tab w:val="left" w:pos="0"/>
          <w:tab w:val="left" w:pos="350"/>
        </w:tabs>
        <w:suppressAutoHyphens/>
        <w:autoSpaceDE w:val="0"/>
        <w:spacing w:before="19" w:after="0"/>
        <w:jc w:val="both"/>
        <w:rPr>
          <w:rFonts w:ascii="Times New Roman" w:eastAsia="Times New Roman" w:hAnsi="Times New Roman"/>
          <w:sz w:val="24"/>
          <w:szCs w:val="24"/>
        </w:rPr>
      </w:pPr>
      <w:r w:rsidRPr="00502582">
        <w:rPr>
          <w:rFonts w:ascii="Times New Roman" w:eastAsia="Times New Roman" w:hAnsi="Times New Roman"/>
          <w:sz w:val="24"/>
          <w:szCs w:val="24"/>
        </w:rPr>
        <w:t>Решение Коллегии Министерства образования Российской Федерации от 18.01.2000 № ½ «О повышении роли системы дополнительного образования в работе с детьми с ограниченными возможностями здоровья»;</w:t>
      </w:r>
    </w:p>
    <w:p w:rsidR="00805196" w:rsidRPr="00502582" w:rsidRDefault="00805196" w:rsidP="00805196">
      <w:pPr>
        <w:widowControl w:val="0"/>
        <w:numPr>
          <w:ilvl w:val="0"/>
          <w:numId w:val="18"/>
        </w:numPr>
        <w:shd w:val="clear" w:color="auto" w:fill="FFFFFF"/>
        <w:tabs>
          <w:tab w:val="left" w:pos="0"/>
          <w:tab w:val="left" w:pos="350"/>
        </w:tabs>
        <w:suppressAutoHyphens/>
        <w:autoSpaceDE w:val="0"/>
        <w:spacing w:before="19" w:after="0"/>
        <w:jc w:val="both"/>
        <w:rPr>
          <w:rFonts w:ascii="Times New Roman" w:eastAsia="Times New Roman" w:hAnsi="Times New Roman"/>
          <w:sz w:val="24"/>
          <w:szCs w:val="24"/>
        </w:rPr>
      </w:pPr>
      <w:r w:rsidRPr="00502582">
        <w:rPr>
          <w:rFonts w:ascii="Times New Roman" w:eastAsia="Times New Roman" w:hAnsi="Times New Roman"/>
          <w:sz w:val="24"/>
          <w:szCs w:val="24"/>
        </w:rPr>
        <w:t xml:space="preserve">Письмо Министерства образования Российской Федерации от 18.06.2003г. </w:t>
      </w:r>
      <w:proofErr w:type="spellStart"/>
      <w:r w:rsidRPr="00502582">
        <w:rPr>
          <w:rFonts w:ascii="Times New Roman" w:eastAsia="Times New Roman" w:hAnsi="Times New Roman"/>
          <w:sz w:val="24"/>
          <w:szCs w:val="24"/>
          <w:lang w:val="en-US"/>
        </w:rPr>
        <w:t>Ms</w:t>
      </w:r>
      <w:proofErr w:type="spellEnd"/>
      <w:r w:rsidRPr="00ED0860">
        <w:rPr>
          <w:rFonts w:ascii="Times New Roman" w:eastAsia="Times New Roman" w:hAnsi="Times New Roman"/>
          <w:sz w:val="24"/>
          <w:szCs w:val="24"/>
        </w:rPr>
        <w:t xml:space="preserve"> </w:t>
      </w:r>
      <w:r w:rsidRPr="00502582">
        <w:rPr>
          <w:rFonts w:ascii="Times New Roman" w:eastAsia="Times New Roman" w:hAnsi="Times New Roman"/>
          <w:sz w:val="24"/>
          <w:szCs w:val="24"/>
        </w:rPr>
        <w:t>28-02-484/16 «Требования к содержанию и оформлению образовательных программ дополнительного образования детей»;</w:t>
      </w:r>
    </w:p>
    <w:p w:rsidR="00805196" w:rsidRPr="00502582" w:rsidRDefault="00805196" w:rsidP="00805196">
      <w:pPr>
        <w:widowControl w:val="0"/>
        <w:numPr>
          <w:ilvl w:val="0"/>
          <w:numId w:val="18"/>
        </w:numPr>
        <w:shd w:val="clear" w:color="auto" w:fill="FFFFFF"/>
        <w:tabs>
          <w:tab w:val="left" w:pos="0"/>
          <w:tab w:val="left" w:pos="350"/>
        </w:tabs>
        <w:suppressAutoHyphens/>
        <w:autoSpaceDE w:val="0"/>
        <w:spacing w:before="19" w:after="0"/>
        <w:jc w:val="both"/>
        <w:rPr>
          <w:rFonts w:ascii="Times New Roman" w:eastAsia="Times New Roman" w:hAnsi="Times New Roman"/>
          <w:sz w:val="24"/>
          <w:szCs w:val="24"/>
        </w:rPr>
      </w:pPr>
      <w:r w:rsidRPr="00502582">
        <w:rPr>
          <w:rFonts w:ascii="Times New Roman" w:eastAsia="Times New Roman" w:hAnsi="Times New Roman"/>
          <w:sz w:val="24"/>
          <w:szCs w:val="24"/>
        </w:rPr>
        <w:t>Письмо Министерства образования и науки Российской Федерации от 11.12.2006 г. № 06-1844 «О примерных требованиях, к программам дополнительного образования детей»;</w:t>
      </w:r>
    </w:p>
    <w:p w:rsidR="00805196" w:rsidRPr="00502582" w:rsidRDefault="00805196" w:rsidP="00805196">
      <w:pPr>
        <w:widowControl w:val="0"/>
        <w:numPr>
          <w:ilvl w:val="0"/>
          <w:numId w:val="18"/>
        </w:numPr>
        <w:shd w:val="clear" w:color="auto" w:fill="FFFFFF"/>
        <w:tabs>
          <w:tab w:val="left" w:pos="0"/>
          <w:tab w:val="left" w:pos="350"/>
        </w:tabs>
        <w:suppressAutoHyphens/>
        <w:autoSpaceDE w:val="0"/>
        <w:spacing w:before="19" w:after="0"/>
        <w:jc w:val="both"/>
        <w:rPr>
          <w:rFonts w:ascii="Times New Roman" w:eastAsia="Times New Roman" w:hAnsi="Times New Roman"/>
          <w:sz w:val="24"/>
          <w:szCs w:val="24"/>
        </w:rPr>
      </w:pPr>
      <w:r w:rsidRPr="00502582">
        <w:rPr>
          <w:rFonts w:ascii="Times New Roman" w:eastAsia="Times New Roman" w:hAnsi="Times New Roman"/>
          <w:sz w:val="24"/>
          <w:szCs w:val="24"/>
        </w:rPr>
        <w:t xml:space="preserve"> Приказ Министерства </w:t>
      </w:r>
      <w:r>
        <w:rPr>
          <w:rFonts w:ascii="Times New Roman" w:eastAsia="Times New Roman" w:hAnsi="Times New Roman"/>
          <w:sz w:val="24"/>
          <w:szCs w:val="24"/>
        </w:rPr>
        <w:t>просвещения Российской Федерации от 09.11.2018 г № 196</w:t>
      </w:r>
      <w:r w:rsidRPr="00502582">
        <w:rPr>
          <w:rFonts w:ascii="Times New Roman" w:eastAsia="Times New Roman" w:hAnsi="Times New Roman"/>
          <w:sz w:val="24"/>
          <w:szCs w:val="24"/>
        </w:rPr>
        <w:t xml:space="preserve"> «</w:t>
      </w:r>
      <w:r>
        <w:rPr>
          <w:rFonts w:ascii="Times New Roman" w:eastAsia="Times New Roman" w:hAnsi="Times New Roman"/>
          <w:sz w:val="24"/>
          <w:szCs w:val="24"/>
        </w:rPr>
        <w:t>Об утверждении Порядка организации и осуществления образовательной деятельности по дополнительным общеобразовательным программам</w:t>
      </w:r>
      <w:r w:rsidRPr="00502582">
        <w:rPr>
          <w:rFonts w:ascii="Times New Roman" w:eastAsia="Times New Roman" w:hAnsi="Times New Roman"/>
          <w:sz w:val="24"/>
          <w:szCs w:val="24"/>
        </w:rPr>
        <w:t>»;</w:t>
      </w:r>
    </w:p>
    <w:p w:rsidR="00805196" w:rsidRPr="00502582" w:rsidRDefault="00805196" w:rsidP="00805196">
      <w:pPr>
        <w:widowControl w:val="0"/>
        <w:numPr>
          <w:ilvl w:val="0"/>
          <w:numId w:val="18"/>
        </w:numPr>
        <w:shd w:val="clear" w:color="auto" w:fill="FFFFFF"/>
        <w:tabs>
          <w:tab w:val="left" w:pos="0"/>
          <w:tab w:val="left" w:pos="350"/>
        </w:tabs>
        <w:suppressAutoHyphens/>
        <w:autoSpaceDE w:val="0"/>
        <w:spacing w:before="19" w:after="0"/>
        <w:jc w:val="both"/>
        <w:rPr>
          <w:rFonts w:ascii="Times New Roman" w:eastAsia="Times New Roman" w:hAnsi="Times New Roman"/>
          <w:sz w:val="24"/>
          <w:szCs w:val="24"/>
        </w:rPr>
      </w:pPr>
      <w:r w:rsidRPr="00502582">
        <w:rPr>
          <w:rFonts w:ascii="Times New Roman" w:eastAsia="Times New Roman" w:hAnsi="Times New Roman"/>
          <w:sz w:val="24"/>
          <w:szCs w:val="24"/>
        </w:rPr>
        <w:t>Распоряжение Правительства Российской Федерации от 04.09.2014г №1726-р «Концепция развития дополнительного образования детей»;</w:t>
      </w:r>
    </w:p>
    <w:p w:rsidR="00805196" w:rsidRPr="00703883" w:rsidRDefault="00805196" w:rsidP="00805196">
      <w:pPr>
        <w:widowControl w:val="0"/>
        <w:numPr>
          <w:ilvl w:val="0"/>
          <w:numId w:val="18"/>
        </w:numPr>
        <w:shd w:val="clear" w:color="auto" w:fill="FFFFFF"/>
        <w:tabs>
          <w:tab w:val="left" w:pos="0"/>
          <w:tab w:val="left" w:pos="350"/>
        </w:tabs>
        <w:suppressAutoHyphens/>
        <w:autoSpaceDE w:val="0"/>
        <w:spacing w:before="19" w:after="0"/>
        <w:jc w:val="both"/>
        <w:rPr>
          <w:rFonts w:ascii="Times New Roman" w:eastAsia="Times New Roman" w:hAnsi="Times New Roman"/>
          <w:sz w:val="24"/>
          <w:szCs w:val="24"/>
        </w:rPr>
      </w:pPr>
      <w:r w:rsidRPr="00502582">
        <w:rPr>
          <w:rFonts w:ascii="Times New Roman" w:eastAsia="Times New Roman" w:hAnsi="Times New Roman"/>
          <w:sz w:val="24"/>
          <w:szCs w:val="24"/>
        </w:rPr>
        <w:t>Постановление Главного государственного санитарного врача Российской Федерации от 04.07.2014г №</w:t>
      </w:r>
      <w:r w:rsidRPr="00ED0860">
        <w:rPr>
          <w:rFonts w:ascii="Times New Roman" w:eastAsia="Times New Roman" w:hAnsi="Times New Roman"/>
          <w:sz w:val="24"/>
          <w:szCs w:val="24"/>
        </w:rPr>
        <w:t xml:space="preserve"> </w:t>
      </w:r>
      <w:r w:rsidRPr="00502582">
        <w:rPr>
          <w:rFonts w:ascii="Times New Roman" w:eastAsia="Times New Roman" w:hAnsi="Times New Roman"/>
          <w:sz w:val="24"/>
          <w:szCs w:val="24"/>
        </w:rPr>
        <w:t xml:space="preserve">41 </w:t>
      </w:r>
      <w:proofErr w:type="spellStart"/>
      <w:r w:rsidRPr="00502582">
        <w:rPr>
          <w:rFonts w:ascii="Times New Roman" w:eastAsia="Times New Roman" w:hAnsi="Times New Roman"/>
          <w:sz w:val="24"/>
          <w:szCs w:val="24"/>
        </w:rPr>
        <w:t>г.Москва</w:t>
      </w:r>
      <w:proofErr w:type="spellEnd"/>
      <w:r w:rsidRPr="00502582">
        <w:rPr>
          <w:rFonts w:ascii="Times New Roman" w:eastAsia="Times New Roman" w:hAnsi="Times New Roman"/>
          <w:sz w:val="24"/>
          <w:szCs w:val="24"/>
        </w:rPr>
        <w:t xml:space="preserve"> «Об утверждении СанПин2.4.4.3172-14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805196" w:rsidRPr="00ED0860" w:rsidRDefault="00805196" w:rsidP="00805196">
      <w:pPr>
        <w:widowControl w:val="0"/>
        <w:numPr>
          <w:ilvl w:val="0"/>
          <w:numId w:val="18"/>
        </w:numPr>
        <w:shd w:val="clear" w:color="auto" w:fill="FFFFFF"/>
        <w:tabs>
          <w:tab w:val="left" w:pos="0"/>
          <w:tab w:val="left" w:pos="350"/>
        </w:tabs>
        <w:suppressAutoHyphens/>
        <w:autoSpaceDE w:val="0"/>
        <w:spacing w:before="19" w:after="0"/>
        <w:jc w:val="both"/>
        <w:rPr>
          <w:rFonts w:ascii="Times New Roman" w:eastAsia="Times New Roman" w:hAnsi="Times New Roman"/>
          <w:sz w:val="24"/>
          <w:szCs w:val="24"/>
        </w:rPr>
      </w:pPr>
      <w:r>
        <w:rPr>
          <w:rFonts w:ascii="Times New Roman" w:eastAsia="Times New Roman" w:hAnsi="Times New Roman"/>
          <w:sz w:val="24"/>
          <w:szCs w:val="24"/>
        </w:rPr>
        <w:t xml:space="preserve">Постановление Главного государственного санитарного врача Российской Федерации от 30.06.2020 № 16 «Об утверждении санитарно-эпидемиологических правил СП 3.1/2.4.3598-20 «Санитарно-эпидемиологические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w:t>
      </w:r>
      <w:proofErr w:type="spellStart"/>
      <w:r>
        <w:rPr>
          <w:rFonts w:ascii="Times New Roman" w:eastAsia="Times New Roman" w:hAnsi="Times New Roman"/>
          <w:sz w:val="24"/>
          <w:szCs w:val="24"/>
        </w:rPr>
        <w:t>коронавирусной</w:t>
      </w:r>
      <w:proofErr w:type="spellEnd"/>
      <w:r>
        <w:rPr>
          <w:rFonts w:ascii="Times New Roman" w:eastAsia="Times New Roman" w:hAnsi="Times New Roman"/>
          <w:sz w:val="24"/>
          <w:szCs w:val="24"/>
        </w:rPr>
        <w:t xml:space="preserve"> инфекции (</w:t>
      </w:r>
      <w:r>
        <w:rPr>
          <w:rFonts w:ascii="Times New Roman" w:eastAsia="Times New Roman" w:hAnsi="Times New Roman"/>
          <w:sz w:val="24"/>
          <w:szCs w:val="24"/>
          <w:lang w:val="en-US"/>
        </w:rPr>
        <w:t>COVID</w:t>
      </w:r>
      <w:r w:rsidRPr="00ED0860">
        <w:rPr>
          <w:rFonts w:ascii="Times New Roman" w:eastAsia="Times New Roman" w:hAnsi="Times New Roman"/>
          <w:sz w:val="24"/>
          <w:szCs w:val="24"/>
        </w:rPr>
        <w:t>-19</w:t>
      </w:r>
      <w:r>
        <w:rPr>
          <w:rFonts w:ascii="Times New Roman" w:eastAsia="Times New Roman" w:hAnsi="Times New Roman"/>
          <w:sz w:val="24"/>
          <w:szCs w:val="24"/>
        </w:rPr>
        <w:t>)»;</w:t>
      </w:r>
    </w:p>
    <w:p w:rsidR="00805196" w:rsidRDefault="00805196" w:rsidP="00805196">
      <w:pPr>
        <w:widowControl w:val="0"/>
        <w:numPr>
          <w:ilvl w:val="0"/>
          <w:numId w:val="18"/>
        </w:numPr>
        <w:shd w:val="clear" w:color="auto" w:fill="FFFFFF"/>
        <w:tabs>
          <w:tab w:val="left" w:pos="0"/>
          <w:tab w:val="left" w:pos="350"/>
        </w:tabs>
        <w:suppressAutoHyphens/>
        <w:autoSpaceDE w:val="0"/>
        <w:spacing w:before="19" w:after="0"/>
        <w:jc w:val="both"/>
        <w:rPr>
          <w:rFonts w:ascii="Times New Roman" w:eastAsia="Times New Roman" w:hAnsi="Times New Roman"/>
          <w:sz w:val="24"/>
          <w:szCs w:val="24"/>
        </w:rPr>
      </w:pPr>
      <w:r>
        <w:rPr>
          <w:rFonts w:ascii="Times New Roman" w:eastAsia="Times New Roman" w:hAnsi="Times New Roman"/>
          <w:sz w:val="24"/>
          <w:szCs w:val="24"/>
        </w:rPr>
        <w:t xml:space="preserve">Приказ </w:t>
      </w:r>
      <w:proofErr w:type="spellStart"/>
      <w:r>
        <w:rPr>
          <w:rFonts w:ascii="Times New Roman" w:eastAsia="Times New Roman" w:hAnsi="Times New Roman"/>
          <w:sz w:val="24"/>
          <w:szCs w:val="24"/>
        </w:rPr>
        <w:t>МОиН</w:t>
      </w:r>
      <w:proofErr w:type="spellEnd"/>
      <w:r>
        <w:rPr>
          <w:rFonts w:ascii="Times New Roman" w:eastAsia="Times New Roman" w:hAnsi="Times New Roman"/>
          <w:sz w:val="24"/>
          <w:szCs w:val="24"/>
        </w:rPr>
        <w:t xml:space="preserve"> РТ от 20.03.2014 г. № 1465/14 «Об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w:t>
      </w:r>
    </w:p>
    <w:p w:rsidR="00805196" w:rsidRPr="00954519" w:rsidRDefault="00805196" w:rsidP="00805196">
      <w:pPr>
        <w:widowControl w:val="0"/>
        <w:numPr>
          <w:ilvl w:val="0"/>
          <w:numId w:val="18"/>
        </w:numPr>
        <w:shd w:val="clear" w:color="auto" w:fill="FFFFFF"/>
        <w:tabs>
          <w:tab w:val="left" w:pos="0"/>
          <w:tab w:val="left" w:pos="350"/>
        </w:tabs>
        <w:suppressAutoHyphens/>
        <w:autoSpaceDE w:val="0"/>
        <w:spacing w:before="19" w:after="0"/>
        <w:jc w:val="both"/>
        <w:rPr>
          <w:rFonts w:ascii="Times New Roman" w:eastAsia="Times New Roman" w:hAnsi="Times New Roman"/>
          <w:sz w:val="24"/>
          <w:szCs w:val="24"/>
        </w:rPr>
      </w:pPr>
      <w:r w:rsidRPr="00954519">
        <w:rPr>
          <w:rFonts w:ascii="Times New Roman" w:hAnsi="Times New Roman"/>
          <w:color w:val="333333"/>
          <w:sz w:val="24"/>
          <w:szCs w:val="24"/>
          <w:shd w:val="clear" w:color="auto" w:fill="FFFFFF"/>
        </w:rPr>
        <w:t>"</w:t>
      </w:r>
      <w:r w:rsidRPr="00954519">
        <w:rPr>
          <w:rFonts w:ascii="Times New Roman" w:hAnsi="Times New Roman"/>
          <w:bCs/>
          <w:color w:val="333333"/>
          <w:sz w:val="24"/>
          <w:szCs w:val="24"/>
          <w:shd w:val="clear" w:color="auto" w:fill="FFFFFF"/>
        </w:rPr>
        <w:t>Санитарно-эпидемиологические</w:t>
      </w:r>
      <w:r w:rsidRPr="00954519">
        <w:rPr>
          <w:rFonts w:ascii="Times New Roman" w:hAnsi="Times New Roman"/>
          <w:color w:val="333333"/>
          <w:sz w:val="24"/>
          <w:szCs w:val="24"/>
          <w:shd w:val="clear" w:color="auto" w:fill="FFFFFF"/>
        </w:rPr>
        <w:t> </w:t>
      </w:r>
      <w:r w:rsidRPr="00954519">
        <w:rPr>
          <w:rFonts w:ascii="Times New Roman" w:hAnsi="Times New Roman"/>
          <w:bCs/>
          <w:color w:val="333333"/>
          <w:sz w:val="24"/>
          <w:szCs w:val="24"/>
          <w:shd w:val="clear" w:color="auto" w:fill="FFFFFF"/>
        </w:rPr>
        <w:t>требования</w:t>
      </w:r>
      <w:r w:rsidRPr="00954519">
        <w:rPr>
          <w:rFonts w:ascii="Times New Roman" w:hAnsi="Times New Roman"/>
          <w:color w:val="333333"/>
          <w:sz w:val="24"/>
          <w:szCs w:val="24"/>
          <w:shd w:val="clear" w:color="auto" w:fill="FFFFFF"/>
        </w:rPr>
        <w:t> </w:t>
      </w:r>
      <w:r w:rsidRPr="00954519">
        <w:rPr>
          <w:rFonts w:ascii="Times New Roman" w:hAnsi="Times New Roman"/>
          <w:bCs/>
          <w:color w:val="333333"/>
          <w:sz w:val="24"/>
          <w:szCs w:val="24"/>
          <w:shd w:val="clear" w:color="auto" w:fill="FFFFFF"/>
        </w:rPr>
        <w:t>к</w:t>
      </w:r>
      <w:r w:rsidRPr="00954519">
        <w:rPr>
          <w:rFonts w:ascii="Times New Roman" w:hAnsi="Times New Roman"/>
          <w:color w:val="333333"/>
          <w:sz w:val="24"/>
          <w:szCs w:val="24"/>
          <w:shd w:val="clear" w:color="auto" w:fill="FFFFFF"/>
        </w:rPr>
        <w:t> организациям воспитания и обучения, отдыха и оздоровления детей и молодежи" (Зарегистрировано в Минюсте России 18.12.2020 N 61573) № 3648-20;</w:t>
      </w:r>
    </w:p>
    <w:p w:rsidR="00805196" w:rsidRDefault="00805196" w:rsidP="00805196">
      <w:pPr>
        <w:widowControl w:val="0"/>
        <w:numPr>
          <w:ilvl w:val="0"/>
          <w:numId w:val="18"/>
        </w:numPr>
        <w:shd w:val="clear" w:color="auto" w:fill="FFFFFF"/>
        <w:tabs>
          <w:tab w:val="left" w:pos="0"/>
          <w:tab w:val="left" w:pos="350"/>
        </w:tabs>
        <w:suppressAutoHyphens/>
        <w:autoSpaceDE w:val="0"/>
        <w:spacing w:before="19" w:after="0"/>
        <w:jc w:val="both"/>
        <w:rPr>
          <w:rFonts w:ascii="Times New Roman" w:eastAsia="Times New Roman" w:hAnsi="Times New Roman"/>
          <w:sz w:val="24"/>
          <w:szCs w:val="24"/>
        </w:rPr>
      </w:pPr>
      <w:r w:rsidRPr="00502582">
        <w:rPr>
          <w:rFonts w:ascii="Times New Roman" w:eastAsia="Times New Roman" w:hAnsi="Times New Roman"/>
          <w:sz w:val="24"/>
          <w:szCs w:val="24"/>
        </w:rPr>
        <w:t>Устав МБУ ДО ДДТ «Радуга талантов»;</w:t>
      </w:r>
    </w:p>
    <w:p w:rsidR="00805196" w:rsidRPr="00502582" w:rsidRDefault="00805196" w:rsidP="00805196">
      <w:pPr>
        <w:widowControl w:val="0"/>
        <w:numPr>
          <w:ilvl w:val="0"/>
          <w:numId w:val="18"/>
        </w:numPr>
        <w:shd w:val="clear" w:color="auto" w:fill="FFFFFF"/>
        <w:tabs>
          <w:tab w:val="left" w:pos="0"/>
          <w:tab w:val="left" w:pos="350"/>
        </w:tabs>
        <w:suppressAutoHyphens/>
        <w:autoSpaceDE w:val="0"/>
        <w:spacing w:after="0"/>
        <w:jc w:val="both"/>
        <w:rPr>
          <w:rFonts w:ascii="Times New Roman" w:eastAsia="Times New Roman" w:hAnsi="Times New Roman"/>
          <w:sz w:val="24"/>
          <w:szCs w:val="24"/>
        </w:rPr>
      </w:pPr>
      <w:r>
        <w:rPr>
          <w:rFonts w:ascii="Times New Roman" w:eastAsia="Times New Roman" w:hAnsi="Times New Roman"/>
          <w:sz w:val="24"/>
          <w:szCs w:val="24"/>
        </w:rPr>
        <w:t>Дополнительные обще</w:t>
      </w:r>
      <w:r w:rsidRPr="00502582">
        <w:rPr>
          <w:rFonts w:ascii="Times New Roman" w:eastAsia="Times New Roman" w:hAnsi="Times New Roman"/>
          <w:sz w:val="24"/>
          <w:szCs w:val="24"/>
        </w:rPr>
        <w:t xml:space="preserve">образовательные </w:t>
      </w:r>
      <w:r>
        <w:rPr>
          <w:rFonts w:ascii="Times New Roman" w:eastAsia="Times New Roman" w:hAnsi="Times New Roman"/>
          <w:sz w:val="24"/>
          <w:szCs w:val="24"/>
        </w:rPr>
        <w:t xml:space="preserve">(общеразвивающие) </w:t>
      </w:r>
      <w:r w:rsidRPr="00502582">
        <w:rPr>
          <w:rFonts w:ascii="Times New Roman" w:eastAsia="Times New Roman" w:hAnsi="Times New Roman"/>
          <w:sz w:val="24"/>
          <w:szCs w:val="24"/>
        </w:rPr>
        <w:t xml:space="preserve">программы педагогов </w:t>
      </w:r>
      <w:r>
        <w:rPr>
          <w:rFonts w:ascii="Times New Roman" w:eastAsia="Times New Roman" w:hAnsi="Times New Roman"/>
          <w:sz w:val="24"/>
          <w:szCs w:val="24"/>
        </w:rPr>
        <w:t xml:space="preserve">дополнительного образования </w:t>
      </w:r>
      <w:r w:rsidRPr="00502582">
        <w:rPr>
          <w:rFonts w:ascii="Times New Roman" w:eastAsia="Times New Roman" w:hAnsi="Times New Roman"/>
          <w:sz w:val="24"/>
          <w:szCs w:val="24"/>
        </w:rPr>
        <w:t>МБУ ДО ДДТ «Радуга талантов»;</w:t>
      </w:r>
    </w:p>
    <w:p w:rsidR="00805196" w:rsidRPr="00954519" w:rsidRDefault="00805196" w:rsidP="00805196">
      <w:pPr>
        <w:widowControl w:val="0"/>
        <w:numPr>
          <w:ilvl w:val="0"/>
          <w:numId w:val="18"/>
        </w:numPr>
        <w:shd w:val="clear" w:color="auto" w:fill="FFFFFF"/>
        <w:tabs>
          <w:tab w:val="left" w:pos="0"/>
          <w:tab w:val="left" w:pos="350"/>
        </w:tabs>
        <w:suppressAutoHyphens/>
        <w:autoSpaceDE w:val="0"/>
        <w:spacing w:after="0"/>
        <w:jc w:val="both"/>
        <w:rPr>
          <w:rFonts w:ascii="Times New Roman" w:eastAsia="Times New Roman" w:hAnsi="Times New Roman"/>
          <w:b/>
          <w:sz w:val="24"/>
          <w:szCs w:val="24"/>
        </w:rPr>
      </w:pPr>
      <w:r w:rsidRPr="00502582">
        <w:rPr>
          <w:rFonts w:ascii="Times New Roman" w:eastAsia="Times New Roman" w:hAnsi="Times New Roman"/>
          <w:sz w:val="24"/>
          <w:szCs w:val="24"/>
        </w:rPr>
        <w:t xml:space="preserve">Положение о </w:t>
      </w:r>
      <w:r>
        <w:rPr>
          <w:rFonts w:ascii="Times New Roman" w:eastAsia="Times New Roman" w:hAnsi="Times New Roman"/>
          <w:sz w:val="24"/>
          <w:szCs w:val="24"/>
        </w:rPr>
        <w:t xml:space="preserve">дополнительной общеобразовательной (общеразвивающей) </w:t>
      </w:r>
      <w:r w:rsidRPr="00502582">
        <w:rPr>
          <w:rFonts w:ascii="Times New Roman" w:eastAsia="Times New Roman" w:hAnsi="Times New Roman"/>
          <w:sz w:val="24"/>
          <w:szCs w:val="24"/>
        </w:rPr>
        <w:t xml:space="preserve">программе </w:t>
      </w:r>
      <w:r>
        <w:rPr>
          <w:rFonts w:ascii="Times New Roman" w:eastAsia="Times New Roman" w:hAnsi="Times New Roman"/>
          <w:sz w:val="24"/>
          <w:szCs w:val="24"/>
        </w:rPr>
        <w:t xml:space="preserve">педагогов дополнительного образования </w:t>
      </w:r>
      <w:r w:rsidRPr="00502582">
        <w:rPr>
          <w:rFonts w:ascii="Times New Roman" w:eastAsia="Times New Roman" w:hAnsi="Times New Roman"/>
          <w:sz w:val="24"/>
          <w:szCs w:val="24"/>
        </w:rPr>
        <w:t>МБУ ДО ДДТ «Радуга талантов».</w:t>
      </w:r>
    </w:p>
    <w:p w:rsidR="00805196" w:rsidRDefault="00805196" w:rsidP="00805196">
      <w:pPr>
        <w:widowControl w:val="0"/>
        <w:autoSpaceDE w:val="0"/>
        <w:autoSpaceDN w:val="0"/>
        <w:adjustRightInd w:val="0"/>
        <w:ind w:firstLine="720"/>
        <w:jc w:val="center"/>
        <w:rPr>
          <w:rFonts w:ascii="Times New Roman" w:hAnsi="Times New Roman"/>
          <w:b/>
          <w:bCs/>
          <w:color w:val="000000"/>
          <w:sz w:val="24"/>
          <w:szCs w:val="24"/>
          <w:highlight w:val="white"/>
          <w:u w:val="single"/>
        </w:rPr>
      </w:pPr>
    </w:p>
    <w:p w:rsidR="00805196" w:rsidRDefault="00805196" w:rsidP="00805196">
      <w:pPr>
        <w:spacing w:after="0"/>
        <w:jc w:val="center"/>
        <w:rPr>
          <w:rFonts w:ascii="Times New Roman" w:hAnsi="Times New Roman"/>
          <w:b/>
          <w:sz w:val="28"/>
          <w:szCs w:val="28"/>
        </w:rPr>
      </w:pPr>
    </w:p>
    <w:p w:rsidR="00805196" w:rsidRPr="00BF2227" w:rsidRDefault="00805196" w:rsidP="00805196">
      <w:pPr>
        <w:spacing w:after="0"/>
        <w:jc w:val="center"/>
        <w:rPr>
          <w:rFonts w:ascii="Times New Roman" w:hAnsi="Times New Roman"/>
          <w:b/>
          <w:sz w:val="28"/>
          <w:szCs w:val="28"/>
        </w:rPr>
      </w:pPr>
      <w:r w:rsidRPr="00BF2227">
        <w:rPr>
          <w:rFonts w:ascii="Times New Roman" w:hAnsi="Times New Roman"/>
          <w:b/>
          <w:sz w:val="28"/>
          <w:szCs w:val="28"/>
        </w:rPr>
        <w:t>Пояснительная записка.</w:t>
      </w:r>
    </w:p>
    <w:p w:rsidR="00805196" w:rsidRPr="00D3382D" w:rsidRDefault="00805196" w:rsidP="00805196">
      <w:pPr>
        <w:spacing w:after="0"/>
        <w:ind w:firstLine="709"/>
        <w:jc w:val="both"/>
        <w:rPr>
          <w:rFonts w:ascii="Times New Roman" w:hAnsi="Times New Roman"/>
          <w:sz w:val="28"/>
          <w:szCs w:val="28"/>
        </w:rPr>
      </w:pPr>
      <w:r w:rsidRPr="00D3382D">
        <w:rPr>
          <w:rFonts w:ascii="Times New Roman" w:hAnsi="Times New Roman"/>
          <w:sz w:val="28"/>
          <w:szCs w:val="28"/>
        </w:rPr>
        <w:t xml:space="preserve">Образовательная программа дополнительного образования детей по направленности является физкультурно-спортивной; по функциональному предназначению – специальной; по форме организации – индивидуально-ориентированной и групповой; </w:t>
      </w:r>
    </w:p>
    <w:p w:rsidR="00805196" w:rsidRPr="00D3382D" w:rsidRDefault="00805196" w:rsidP="00805196">
      <w:pPr>
        <w:spacing w:after="0"/>
        <w:ind w:firstLine="709"/>
        <w:jc w:val="both"/>
        <w:rPr>
          <w:rFonts w:ascii="Times New Roman" w:hAnsi="Times New Roman"/>
          <w:sz w:val="28"/>
          <w:szCs w:val="28"/>
        </w:rPr>
      </w:pPr>
      <w:r w:rsidRPr="00D3382D">
        <w:rPr>
          <w:rFonts w:ascii="Times New Roman" w:hAnsi="Times New Roman"/>
          <w:sz w:val="28"/>
          <w:szCs w:val="28"/>
        </w:rPr>
        <w:t>Программа по рукопашному бою (далее</w:t>
      </w:r>
      <w:r>
        <w:rPr>
          <w:rFonts w:ascii="Times New Roman" w:hAnsi="Times New Roman"/>
          <w:sz w:val="28"/>
          <w:szCs w:val="28"/>
        </w:rPr>
        <w:t xml:space="preserve"> РБ) является модифицированной </w:t>
      </w:r>
      <w:r w:rsidRPr="00D3382D">
        <w:rPr>
          <w:rFonts w:ascii="Times New Roman" w:hAnsi="Times New Roman"/>
          <w:sz w:val="28"/>
          <w:szCs w:val="28"/>
        </w:rPr>
        <w:t xml:space="preserve">и составлена в соответствии с: </w:t>
      </w:r>
    </w:p>
    <w:p w:rsidR="00805196" w:rsidRPr="00D3382D" w:rsidRDefault="00805196" w:rsidP="00805196">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Законом РФ «Об образовании»</w:t>
      </w:r>
    </w:p>
    <w:p w:rsidR="00805196" w:rsidRPr="00D3382D" w:rsidRDefault="00805196" w:rsidP="00805196">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Федеральный закон от 04.12.2007г № 329-ФЗ «О физической культуре и спорте в Российской федерации;</w:t>
      </w:r>
    </w:p>
    <w:p w:rsidR="00805196" w:rsidRPr="00D3382D" w:rsidRDefault="00805196" w:rsidP="00805196">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Приказом от 12.09.2013 N 730 "Об утверждении федеральных государственных требований к минимуму содержания, структуре, условиям реализации дополнительных предпрофессиональных программ в области физической культуры и спорта и к срокам обучения по этим программам" (зарегистрирован Минюстом России 02.12.2013, регистрационный N 30530);</w:t>
      </w:r>
    </w:p>
    <w:p w:rsidR="00805196" w:rsidRPr="00D3382D" w:rsidRDefault="00805196" w:rsidP="00805196">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Приказом от 12.09.2013 N 731 "Об утверждении Порядка приема на обучение по дополнительным предпрофессиональным программам в области физической культуры и спорта" (зарегистрирован Минюстом России 02.12.2013, регистрационный N 30531);</w:t>
      </w:r>
    </w:p>
    <w:p w:rsidR="00805196" w:rsidRPr="00D3382D" w:rsidRDefault="00805196" w:rsidP="00805196">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Приказом от 27.12.2013 N 1125 "Об утверждении особенностей организации и осуществления образовательной, тренировочной и методической деятельности в области физической культуры и спорта" (зарегистрирован Минюстом России 05.03.2014, регистрационный N 31522).</w:t>
      </w:r>
    </w:p>
    <w:p w:rsidR="00805196" w:rsidRDefault="00805196" w:rsidP="00805196">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 xml:space="preserve">Типовым положением о дополнительном образовании детей (Приказ </w:t>
      </w:r>
      <w:proofErr w:type="spellStart"/>
      <w:r w:rsidRPr="00D3382D">
        <w:rPr>
          <w:rFonts w:ascii="Times New Roman" w:hAnsi="Times New Roman"/>
          <w:sz w:val="28"/>
          <w:szCs w:val="28"/>
        </w:rPr>
        <w:t>Минобрнауки</w:t>
      </w:r>
      <w:proofErr w:type="spellEnd"/>
      <w:r w:rsidRPr="00D3382D">
        <w:rPr>
          <w:rFonts w:ascii="Times New Roman" w:hAnsi="Times New Roman"/>
          <w:sz w:val="28"/>
          <w:szCs w:val="28"/>
        </w:rPr>
        <w:t xml:space="preserve"> РФ от  26.06.2012г № 504)</w:t>
      </w:r>
    </w:p>
    <w:p w:rsidR="00805196" w:rsidRPr="00E97C15" w:rsidRDefault="00805196" w:rsidP="00805196">
      <w:pPr>
        <w:spacing w:after="0"/>
        <w:ind w:firstLine="709"/>
        <w:jc w:val="both"/>
        <w:rPr>
          <w:rFonts w:ascii="Times New Roman" w:hAnsi="Times New Roman"/>
          <w:sz w:val="28"/>
          <w:szCs w:val="28"/>
        </w:rPr>
      </w:pPr>
    </w:p>
    <w:p w:rsidR="00805196" w:rsidRDefault="00805196" w:rsidP="00805196">
      <w:pPr>
        <w:spacing w:after="0"/>
        <w:ind w:firstLine="709"/>
        <w:jc w:val="center"/>
        <w:rPr>
          <w:rFonts w:ascii="Times New Roman" w:hAnsi="Times New Roman"/>
          <w:b/>
          <w:sz w:val="28"/>
          <w:szCs w:val="28"/>
        </w:rPr>
      </w:pPr>
      <w:r w:rsidRPr="00224289">
        <w:rPr>
          <w:rFonts w:ascii="Times New Roman" w:hAnsi="Times New Roman"/>
          <w:b/>
          <w:sz w:val="28"/>
          <w:szCs w:val="28"/>
        </w:rPr>
        <w:t>Характеристика вида спорта: рукопашный бой</w:t>
      </w:r>
    </w:p>
    <w:p w:rsidR="00805196" w:rsidRPr="00224289" w:rsidRDefault="00805196" w:rsidP="00805196">
      <w:pPr>
        <w:spacing w:after="0"/>
        <w:ind w:firstLine="709"/>
        <w:jc w:val="center"/>
        <w:rPr>
          <w:rFonts w:ascii="Times New Roman" w:hAnsi="Times New Roman"/>
          <w:b/>
          <w:sz w:val="28"/>
          <w:szCs w:val="28"/>
        </w:rPr>
      </w:pPr>
    </w:p>
    <w:p w:rsidR="00805196" w:rsidRPr="00224289" w:rsidRDefault="00805196" w:rsidP="00805196">
      <w:pPr>
        <w:spacing w:after="0"/>
        <w:ind w:firstLine="709"/>
        <w:jc w:val="both"/>
        <w:rPr>
          <w:rFonts w:ascii="Times New Roman" w:hAnsi="Times New Roman"/>
          <w:sz w:val="28"/>
          <w:szCs w:val="28"/>
        </w:rPr>
      </w:pPr>
      <w:r w:rsidRPr="00224289">
        <w:rPr>
          <w:rFonts w:ascii="Times New Roman" w:hAnsi="Times New Roman"/>
          <w:sz w:val="28"/>
          <w:szCs w:val="28"/>
        </w:rPr>
        <w:t>Рукопашный бой – популярный отечественный вид спорта. Правила и терминология составлены на русском языке, основами методик тренировок и соревнований являются отечественные научно обоснованные школы борьбы и бокса.</w:t>
      </w:r>
    </w:p>
    <w:p w:rsidR="00805196" w:rsidRPr="00224289" w:rsidRDefault="00805196" w:rsidP="00805196">
      <w:pPr>
        <w:spacing w:after="0"/>
        <w:ind w:firstLine="709"/>
        <w:jc w:val="both"/>
        <w:rPr>
          <w:rFonts w:ascii="Times New Roman" w:hAnsi="Times New Roman"/>
          <w:sz w:val="28"/>
          <w:szCs w:val="28"/>
        </w:rPr>
      </w:pPr>
      <w:r w:rsidRPr="00224289">
        <w:rPr>
          <w:rFonts w:ascii="Times New Roman" w:hAnsi="Times New Roman"/>
          <w:sz w:val="28"/>
          <w:szCs w:val="28"/>
        </w:rPr>
        <w:t>Привлекательными факторами является зрелищность соревнований, многообразие технических приемов и действий, в сочетании с обеспечением необходимого уровня безопасности для здоровья спортсменов.</w:t>
      </w:r>
    </w:p>
    <w:p w:rsidR="00805196" w:rsidRPr="00224289" w:rsidRDefault="00805196" w:rsidP="00805196">
      <w:pPr>
        <w:spacing w:after="0"/>
        <w:ind w:firstLine="709"/>
        <w:jc w:val="both"/>
        <w:rPr>
          <w:rFonts w:ascii="Times New Roman" w:hAnsi="Times New Roman"/>
          <w:sz w:val="28"/>
          <w:szCs w:val="28"/>
        </w:rPr>
      </w:pPr>
      <w:r w:rsidRPr="00224289">
        <w:rPr>
          <w:rFonts w:ascii="Times New Roman" w:hAnsi="Times New Roman"/>
          <w:sz w:val="28"/>
          <w:szCs w:val="28"/>
        </w:rPr>
        <w:t>Рукопашный бой представлен в Единой Всероссийской спортивной классификации в разделе "Виды спорта, не вошедшие в программу Олимпийских игр".</w:t>
      </w:r>
    </w:p>
    <w:p w:rsidR="00805196" w:rsidRPr="00224289" w:rsidRDefault="00805196" w:rsidP="00805196">
      <w:pPr>
        <w:spacing w:after="0"/>
        <w:ind w:firstLine="709"/>
        <w:jc w:val="both"/>
        <w:rPr>
          <w:rFonts w:ascii="Times New Roman" w:hAnsi="Times New Roman"/>
          <w:sz w:val="28"/>
          <w:szCs w:val="28"/>
        </w:rPr>
      </w:pPr>
      <w:r w:rsidRPr="00224289">
        <w:rPr>
          <w:rFonts w:ascii="Times New Roman" w:hAnsi="Times New Roman"/>
          <w:sz w:val="28"/>
          <w:szCs w:val="28"/>
        </w:rPr>
        <w:t xml:space="preserve">Данный вид спортивного единоборства является неотъемлемой частью физической подготовки военнослужащих и сотрудников правоохранительных </w:t>
      </w:r>
      <w:r w:rsidRPr="00224289">
        <w:rPr>
          <w:rFonts w:ascii="Times New Roman" w:hAnsi="Times New Roman"/>
          <w:sz w:val="28"/>
          <w:szCs w:val="28"/>
        </w:rPr>
        <w:lastRenderedPageBreak/>
        <w:t>органов России, поэтому знакомство с ним служит военно-патриотическому воспитанию молодежи, подъему престижа военной и государственной службы.</w:t>
      </w:r>
    </w:p>
    <w:p w:rsidR="00805196" w:rsidRPr="00224289" w:rsidRDefault="00805196" w:rsidP="00805196">
      <w:pPr>
        <w:spacing w:after="0"/>
        <w:ind w:firstLine="709"/>
        <w:jc w:val="both"/>
        <w:rPr>
          <w:rFonts w:ascii="Times New Roman" w:hAnsi="Times New Roman"/>
          <w:sz w:val="28"/>
          <w:szCs w:val="28"/>
        </w:rPr>
      </w:pPr>
      <w:r w:rsidRPr="00224289">
        <w:rPr>
          <w:rFonts w:ascii="Times New Roman" w:hAnsi="Times New Roman"/>
          <w:sz w:val="28"/>
          <w:szCs w:val="28"/>
        </w:rPr>
        <w:t xml:space="preserve">Развитием рукопашного боя в России занимается Общероссийская общественная организация "Федерация рукопашного боя". В настоящее время она объединяет в себе региональные отделения в 52 субъектах Российской Федерации. Ежегодно проводятся Чемпионат и Кубок России, Первенства среди юниоров и юношей, Чемпионаты и Первенства Федеральных округов, международный и Всероссийские турниры, Чемпионаты министерств и ведомств. </w:t>
      </w:r>
    </w:p>
    <w:p w:rsidR="00805196" w:rsidRPr="00224289" w:rsidRDefault="00805196" w:rsidP="00805196">
      <w:pPr>
        <w:spacing w:after="0"/>
        <w:ind w:firstLine="709"/>
        <w:jc w:val="both"/>
        <w:rPr>
          <w:rFonts w:ascii="Times New Roman" w:hAnsi="Times New Roman"/>
          <w:sz w:val="28"/>
          <w:szCs w:val="28"/>
        </w:rPr>
      </w:pPr>
      <w:r w:rsidRPr="00224289">
        <w:rPr>
          <w:rFonts w:ascii="Times New Roman" w:hAnsi="Times New Roman"/>
          <w:sz w:val="28"/>
          <w:szCs w:val="28"/>
        </w:rPr>
        <w:t>Рукопашный бой является одним из самых сложных видов спортивных единоборств, так как включает в себя технический арсенал практически всех видов единоборств. При этом рукопашный бой — это комплексный вид единоборства.</w:t>
      </w:r>
    </w:p>
    <w:p w:rsidR="00805196" w:rsidRPr="00224289" w:rsidRDefault="00805196" w:rsidP="00805196">
      <w:pPr>
        <w:spacing w:after="0"/>
        <w:ind w:firstLine="709"/>
        <w:jc w:val="both"/>
        <w:rPr>
          <w:rFonts w:ascii="Times New Roman" w:hAnsi="Times New Roman"/>
          <w:sz w:val="28"/>
          <w:szCs w:val="28"/>
        </w:rPr>
      </w:pPr>
      <w:r w:rsidRPr="00224289">
        <w:rPr>
          <w:rFonts w:ascii="Times New Roman" w:hAnsi="Times New Roman"/>
          <w:sz w:val="28"/>
          <w:szCs w:val="28"/>
        </w:rPr>
        <w:t xml:space="preserve">Особенностями рукопашного боя как вида спорта являются: </w:t>
      </w:r>
    </w:p>
    <w:p w:rsidR="00805196" w:rsidRPr="00224289" w:rsidRDefault="00805196" w:rsidP="00805196">
      <w:pPr>
        <w:spacing w:after="0"/>
        <w:ind w:firstLine="284"/>
        <w:jc w:val="both"/>
        <w:rPr>
          <w:rFonts w:ascii="Times New Roman" w:hAnsi="Times New Roman"/>
          <w:sz w:val="28"/>
          <w:szCs w:val="28"/>
        </w:rPr>
      </w:pPr>
      <w:r w:rsidRPr="00224289">
        <w:rPr>
          <w:rFonts w:ascii="Times New Roman" w:hAnsi="Times New Roman"/>
          <w:sz w:val="28"/>
          <w:szCs w:val="28"/>
        </w:rPr>
        <w:t>•</w:t>
      </w:r>
      <w:r w:rsidRPr="00224289">
        <w:rPr>
          <w:rFonts w:ascii="Times New Roman" w:hAnsi="Times New Roman"/>
          <w:sz w:val="28"/>
          <w:szCs w:val="28"/>
        </w:rPr>
        <w:tab/>
        <w:t>разносторонние требования к физической, технической и тактической подготовленности спортсменов;</w:t>
      </w:r>
    </w:p>
    <w:p w:rsidR="00805196" w:rsidRPr="00224289" w:rsidRDefault="00805196" w:rsidP="00805196">
      <w:pPr>
        <w:spacing w:after="0"/>
        <w:ind w:firstLine="284"/>
        <w:jc w:val="both"/>
        <w:rPr>
          <w:rFonts w:ascii="Times New Roman" w:hAnsi="Times New Roman"/>
          <w:sz w:val="28"/>
          <w:szCs w:val="28"/>
        </w:rPr>
      </w:pPr>
      <w:r w:rsidRPr="00224289">
        <w:rPr>
          <w:rFonts w:ascii="Times New Roman" w:hAnsi="Times New Roman"/>
          <w:sz w:val="28"/>
          <w:szCs w:val="28"/>
        </w:rPr>
        <w:t>•</w:t>
      </w:r>
      <w:r w:rsidRPr="00224289">
        <w:rPr>
          <w:rFonts w:ascii="Times New Roman" w:hAnsi="Times New Roman"/>
          <w:sz w:val="28"/>
          <w:szCs w:val="28"/>
        </w:rPr>
        <w:tab/>
        <w:t>высокая динамика и разнообразная вариативность ситуаций в ходе поединков;</w:t>
      </w:r>
    </w:p>
    <w:p w:rsidR="00805196" w:rsidRDefault="00805196" w:rsidP="00805196">
      <w:pPr>
        <w:spacing w:after="0"/>
        <w:ind w:firstLine="284"/>
        <w:jc w:val="both"/>
        <w:rPr>
          <w:rFonts w:ascii="Times New Roman" w:hAnsi="Times New Roman"/>
          <w:sz w:val="28"/>
          <w:szCs w:val="28"/>
        </w:rPr>
      </w:pPr>
      <w:r w:rsidRPr="00224289">
        <w:rPr>
          <w:rFonts w:ascii="Times New Roman" w:hAnsi="Times New Roman"/>
          <w:sz w:val="28"/>
          <w:szCs w:val="28"/>
        </w:rPr>
        <w:t>•</w:t>
      </w:r>
      <w:r w:rsidRPr="00224289">
        <w:rPr>
          <w:rFonts w:ascii="Times New Roman" w:hAnsi="Times New Roman"/>
          <w:sz w:val="28"/>
          <w:szCs w:val="28"/>
        </w:rPr>
        <w:tab/>
        <w:t>высокие требования к уровню психической готовности спортсменов (стремлению упорно биться за победу, уверенностью в силах, уравновешенностью и стабильностью эмоций, умению регулировать психическую напряженность и поведение).</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 xml:space="preserve">Мы живем во времени, когда еще существует потребность в изучении боевых единоборств. В разных странах мира существует масса разновидностей обучения правильному ведению борьбы с противником. Многие виды подобных систем возведены в ранг искусства, такие как, например: ушу, каратэ, </w:t>
      </w:r>
      <w:proofErr w:type="spellStart"/>
      <w:r w:rsidRPr="00E97C15">
        <w:rPr>
          <w:rFonts w:ascii="Times New Roman" w:hAnsi="Times New Roman"/>
          <w:sz w:val="28"/>
          <w:szCs w:val="28"/>
        </w:rPr>
        <w:t>капоэйро</w:t>
      </w:r>
      <w:proofErr w:type="spellEnd"/>
      <w:r w:rsidRPr="00E97C15">
        <w:rPr>
          <w:rFonts w:ascii="Times New Roman" w:hAnsi="Times New Roman"/>
          <w:sz w:val="28"/>
          <w:szCs w:val="28"/>
        </w:rPr>
        <w:t xml:space="preserve"> и другие. </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Методики ведения боя стали появляться еще тогда, когда древний человек впервые взял в руки палку или камень чтобы добыть себе пищу и защитить себя от диких животных.</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В настоящее время наблюдается активный интерес к изучению боевых искусств. Как и во многих других  странах в нашем государстве существует и успешно развивается ряд подобных систем борьбы (самбо, бокс, вольная борьба и т. д.). Данная программа посвящена  рукопашному бою, одной из боевых универсальных систем, которую можно назвать общенациональной. Вобравшей в себя много передового опыта из других систем единоборств. Техники рукопашного боя  широко используются в силовых структурах при подготовке персонала для выполнения задач по освобождению людей. Захвату и нейтрализации противника. Простым гражданам это знание также доступно и многими практикуется для самообороны, а также для достижения  гармоничного взаимодействия с окружающей средой, физического и духовно-нравственного развития.</w:t>
      </w:r>
    </w:p>
    <w:p w:rsidR="00805196" w:rsidRDefault="00805196" w:rsidP="00805196">
      <w:pPr>
        <w:spacing w:after="0"/>
        <w:ind w:firstLine="709"/>
        <w:jc w:val="both"/>
        <w:rPr>
          <w:rFonts w:ascii="Times New Roman" w:hAnsi="Times New Roman"/>
          <w:sz w:val="28"/>
          <w:szCs w:val="28"/>
        </w:rPr>
      </w:pPr>
    </w:p>
    <w:p w:rsidR="00805196" w:rsidRDefault="00805196" w:rsidP="00805196">
      <w:pPr>
        <w:spacing w:after="0"/>
        <w:ind w:firstLine="709"/>
        <w:jc w:val="both"/>
        <w:rPr>
          <w:rFonts w:ascii="Times New Roman" w:hAnsi="Times New Roman"/>
          <w:sz w:val="28"/>
          <w:szCs w:val="28"/>
        </w:rPr>
      </w:pP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lastRenderedPageBreak/>
        <w:t>Рукопашный бой в настоящее время – это система, не требующая разделения по национальным признакам, но все же существуют разновидности рукопашного боя разделяющегося по специфическим признакам.</w:t>
      </w:r>
    </w:p>
    <w:p w:rsidR="00805196"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 xml:space="preserve">В России рукопашный бой начал формироваться в систему, еще в царские времена, чтобы обучать агентов полиции и регулярные войска. Очень много полезного опыта оставили нам в наследство такие люди как Александр Васильевич Суворов, Нил Нилович Ознобишин. В советское время  продолжали развивать рукопашный бой, такие, как В.С. Ощепков (1892-1937). В 1911-1914 гг. он прошел курс обучения </w:t>
      </w:r>
      <w:proofErr w:type="spellStart"/>
      <w:r w:rsidRPr="00E97C15">
        <w:rPr>
          <w:rFonts w:ascii="Times New Roman" w:hAnsi="Times New Roman"/>
          <w:sz w:val="28"/>
          <w:szCs w:val="28"/>
        </w:rPr>
        <w:t>дзю</w:t>
      </w:r>
      <w:proofErr w:type="spellEnd"/>
      <w:r w:rsidRPr="00E97C15">
        <w:rPr>
          <w:rFonts w:ascii="Times New Roman" w:hAnsi="Times New Roman"/>
          <w:sz w:val="28"/>
          <w:szCs w:val="28"/>
        </w:rPr>
        <w:t xml:space="preserve">-до в Японии, у </w:t>
      </w:r>
      <w:proofErr w:type="spellStart"/>
      <w:r w:rsidRPr="00E97C15">
        <w:rPr>
          <w:rFonts w:ascii="Times New Roman" w:hAnsi="Times New Roman"/>
          <w:sz w:val="28"/>
          <w:szCs w:val="28"/>
        </w:rPr>
        <w:t>Кано</w:t>
      </w:r>
      <w:proofErr w:type="spellEnd"/>
      <w:r w:rsidRPr="00E97C15">
        <w:rPr>
          <w:rFonts w:ascii="Times New Roman" w:hAnsi="Times New Roman"/>
          <w:sz w:val="28"/>
          <w:szCs w:val="28"/>
        </w:rPr>
        <w:t xml:space="preserve"> </w:t>
      </w:r>
      <w:proofErr w:type="spellStart"/>
      <w:r w:rsidRPr="00E97C15">
        <w:rPr>
          <w:rFonts w:ascii="Times New Roman" w:hAnsi="Times New Roman"/>
          <w:sz w:val="28"/>
          <w:szCs w:val="28"/>
        </w:rPr>
        <w:t>Дзигоро</w:t>
      </w:r>
      <w:proofErr w:type="spellEnd"/>
      <w:r w:rsidRPr="00E97C15">
        <w:rPr>
          <w:rFonts w:ascii="Times New Roman" w:hAnsi="Times New Roman"/>
          <w:sz w:val="28"/>
          <w:szCs w:val="28"/>
        </w:rPr>
        <w:t xml:space="preserve"> и получил из рук патриарха степень, 2-й дан. В 1922-1933 гг. В.А. Спиридонов разработал на практике и зафиксировал в трех опубликованных книгах технику самозащиты  на основе </w:t>
      </w:r>
      <w:proofErr w:type="spellStart"/>
      <w:r w:rsidRPr="00E97C15">
        <w:rPr>
          <w:rFonts w:ascii="Times New Roman" w:hAnsi="Times New Roman"/>
          <w:sz w:val="28"/>
          <w:szCs w:val="28"/>
        </w:rPr>
        <w:t>дзю-дзюцу</w:t>
      </w:r>
      <w:proofErr w:type="spellEnd"/>
      <w:r w:rsidRPr="00E97C15">
        <w:rPr>
          <w:rFonts w:ascii="Times New Roman" w:hAnsi="Times New Roman"/>
          <w:sz w:val="28"/>
          <w:szCs w:val="28"/>
        </w:rPr>
        <w:t>, английского и французского бокса, а также "бытовой драки". В 1940 году В.П. Волков, прошедший обучение, как у Спиридонова, так и у Ощепкова соединил элементы обеих систем в рамках единого курса обучения, изложенного им в учебнике для школ НКВД. А.А. Харлампиев продолжил его работу, в данном направлении итоги которой были изложены в книге "Борьба Самбо" (</w:t>
      </w:r>
      <w:smartTag w:uri="urn:schemas-microsoft-com:office:smarttags" w:element="metricconverter">
        <w:smartTagPr>
          <w:attr w:name="ProductID" w:val="1946 г"/>
        </w:smartTagPr>
        <w:r w:rsidRPr="00E97C15">
          <w:rPr>
            <w:rFonts w:ascii="Times New Roman" w:hAnsi="Times New Roman"/>
            <w:sz w:val="28"/>
            <w:szCs w:val="28"/>
          </w:rPr>
          <w:t>1946 г</w:t>
        </w:r>
      </w:smartTag>
      <w:r w:rsidRPr="00E97C15">
        <w:rPr>
          <w:rFonts w:ascii="Times New Roman" w:hAnsi="Times New Roman"/>
          <w:sz w:val="28"/>
          <w:szCs w:val="28"/>
        </w:rPr>
        <w:t xml:space="preserve">.). Однако в ней он исключил удары, удушения, опасные броски, приемы защиты от вооруженного противника. Таким образом, произошло разделение на спортивный вариант (самбо) и Боевой вариант (рукопашный бой). Крупными специалистами рукопашного боя после военного периода считались А. </w:t>
      </w:r>
      <w:proofErr w:type="spellStart"/>
      <w:r w:rsidRPr="00E97C15">
        <w:rPr>
          <w:rFonts w:ascii="Times New Roman" w:hAnsi="Times New Roman"/>
          <w:sz w:val="28"/>
          <w:szCs w:val="28"/>
        </w:rPr>
        <w:t>Долматов</w:t>
      </w:r>
      <w:proofErr w:type="spellEnd"/>
      <w:r w:rsidRPr="00E97C15">
        <w:rPr>
          <w:rFonts w:ascii="Times New Roman" w:hAnsi="Times New Roman"/>
          <w:sz w:val="28"/>
          <w:szCs w:val="28"/>
        </w:rPr>
        <w:t xml:space="preserve">, Н.Н. Симкин Л.П. </w:t>
      </w:r>
      <w:proofErr w:type="spellStart"/>
      <w:r w:rsidRPr="00E97C15">
        <w:rPr>
          <w:rFonts w:ascii="Times New Roman" w:hAnsi="Times New Roman"/>
          <w:sz w:val="28"/>
          <w:szCs w:val="28"/>
        </w:rPr>
        <w:t>Онул</w:t>
      </w:r>
      <w:proofErr w:type="spellEnd"/>
      <w:r w:rsidRPr="00E97C15">
        <w:rPr>
          <w:rFonts w:ascii="Times New Roman" w:hAnsi="Times New Roman"/>
          <w:sz w:val="28"/>
          <w:szCs w:val="28"/>
        </w:rPr>
        <w:t xml:space="preserve"> и ряд других "засекреченных товарищей". Кроме того, в настоящее время выделились своими системами Т. Касьянов (школа жизни "</w:t>
      </w:r>
      <w:proofErr w:type="spellStart"/>
      <w:r w:rsidRPr="00E97C15">
        <w:rPr>
          <w:rFonts w:ascii="Times New Roman" w:hAnsi="Times New Roman"/>
          <w:sz w:val="28"/>
          <w:szCs w:val="28"/>
        </w:rPr>
        <w:t>Сэн</w:t>
      </w:r>
      <w:proofErr w:type="spellEnd"/>
      <w:r w:rsidRPr="00E97C15">
        <w:rPr>
          <w:rFonts w:ascii="Times New Roman" w:hAnsi="Times New Roman"/>
          <w:sz w:val="28"/>
          <w:szCs w:val="28"/>
        </w:rPr>
        <w:t xml:space="preserve">-Э") – на основе японского каратэ и китайского ушу и </w:t>
      </w:r>
      <w:proofErr w:type="spellStart"/>
      <w:r w:rsidRPr="00E97C15">
        <w:rPr>
          <w:rFonts w:ascii="Times New Roman" w:hAnsi="Times New Roman"/>
          <w:sz w:val="28"/>
          <w:szCs w:val="28"/>
        </w:rPr>
        <w:t>А.А.Кадочников</w:t>
      </w:r>
      <w:proofErr w:type="spellEnd"/>
      <w:r w:rsidRPr="00E97C15">
        <w:rPr>
          <w:rFonts w:ascii="Times New Roman" w:hAnsi="Times New Roman"/>
          <w:sz w:val="28"/>
          <w:szCs w:val="28"/>
        </w:rPr>
        <w:t xml:space="preserve"> (Русский стиль)- ученик </w:t>
      </w:r>
      <w:proofErr w:type="spellStart"/>
      <w:r w:rsidRPr="00E97C15">
        <w:rPr>
          <w:rFonts w:ascii="Times New Roman" w:hAnsi="Times New Roman"/>
          <w:sz w:val="28"/>
          <w:szCs w:val="28"/>
        </w:rPr>
        <w:t>В.А.Спиридонова</w:t>
      </w:r>
      <w:proofErr w:type="spellEnd"/>
      <w:r w:rsidRPr="00E97C15">
        <w:rPr>
          <w:rFonts w:ascii="Times New Roman" w:hAnsi="Times New Roman"/>
          <w:sz w:val="28"/>
          <w:szCs w:val="28"/>
        </w:rPr>
        <w:t>. Разработаны различные методики рукопашного боя для ВДВ, МВД, общевойсковой вариант. Но все эти разновидности основаны на единых базовых принципах универсального рукопашного боя, на развитие которого и ориентирована настоящая образовательная программа.</w:t>
      </w:r>
    </w:p>
    <w:p w:rsidR="00805196" w:rsidRPr="00E97C15" w:rsidRDefault="00805196" w:rsidP="00805196">
      <w:pPr>
        <w:spacing w:after="0"/>
        <w:ind w:firstLine="709"/>
        <w:jc w:val="both"/>
        <w:rPr>
          <w:rFonts w:ascii="Times New Roman" w:hAnsi="Times New Roman"/>
          <w:sz w:val="28"/>
          <w:szCs w:val="28"/>
        </w:rPr>
      </w:pPr>
    </w:p>
    <w:p w:rsidR="00805196" w:rsidRPr="00224289" w:rsidRDefault="00805196" w:rsidP="00805196">
      <w:pPr>
        <w:spacing w:after="0"/>
        <w:ind w:firstLine="709"/>
        <w:jc w:val="center"/>
        <w:rPr>
          <w:rFonts w:ascii="Times New Roman" w:hAnsi="Times New Roman"/>
          <w:b/>
          <w:sz w:val="28"/>
          <w:szCs w:val="28"/>
        </w:rPr>
      </w:pPr>
      <w:r w:rsidRPr="00224289">
        <w:rPr>
          <w:rFonts w:ascii="Times New Roman" w:hAnsi="Times New Roman"/>
          <w:b/>
          <w:sz w:val="28"/>
          <w:szCs w:val="28"/>
        </w:rPr>
        <w:t xml:space="preserve"> Характеристика общеразвивающей программы</w:t>
      </w:r>
    </w:p>
    <w:p w:rsidR="00805196"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 xml:space="preserve">Предлагаемая образовательная программа "Рукопашный бой" </w:t>
      </w:r>
      <w:r w:rsidRPr="00393B16">
        <w:rPr>
          <w:rFonts w:ascii="Times New Roman" w:hAnsi="Times New Roman"/>
          <w:b/>
          <w:i/>
          <w:sz w:val="28"/>
          <w:szCs w:val="28"/>
        </w:rPr>
        <w:t>предназначена для учащихся</w:t>
      </w:r>
      <w:r>
        <w:rPr>
          <w:rFonts w:ascii="Times New Roman" w:hAnsi="Times New Roman"/>
          <w:b/>
          <w:i/>
          <w:sz w:val="28"/>
          <w:szCs w:val="28"/>
        </w:rPr>
        <w:t xml:space="preserve"> </w:t>
      </w:r>
      <w:r>
        <w:rPr>
          <w:rFonts w:ascii="Times New Roman" w:hAnsi="Times New Roman"/>
          <w:sz w:val="28"/>
          <w:szCs w:val="28"/>
        </w:rPr>
        <w:t>5</w:t>
      </w:r>
      <w:r w:rsidRPr="00E97C15">
        <w:rPr>
          <w:rFonts w:ascii="Times New Roman" w:hAnsi="Times New Roman"/>
          <w:sz w:val="28"/>
          <w:szCs w:val="28"/>
        </w:rPr>
        <w:t xml:space="preserve">-18 лет и рассчитана на </w:t>
      </w:r>
      <w:r>
        <w:rPr>
          <w:rFonts w:ascii="Times New Roman" w:hAnsi="Times New Roman"/>
          <w:sz w:val="28"/>
          <w:szCs w:val="28"/>
        </w:rPr>
        <w:t xml:space="preserve">7 лет </w:t>
      </w:r>
      <w:r w:rsidRPr="00E97C15">
        <w:rPr>
          <w:rFonts w:ascii="Times New Roman" w:hAnsi="Times New Roman"/>
          <w:sz w:val="28"/>
          <w:szCs w:val="28"/>
        </w:rPr>
        <w:t xml:space="preserve"> обучения.</w:t>
      </w:r>
    </w:p>
    <w:p w:rsidR="00805196" w:rsidRPr="00E97C15" w:rsidRDefault="00805196" w:rsidP="00805196">
      <w:pPr>
        <w:spacing w:after="0"/>
        <w:ind w:firstLine="709"/>
        <w:jc w:val="both"/>
        <w:rPr>
          <w:rFonts w:ascii="Times New Roman" w:hAnsi="Times New Roman"/>
          <w:sz w:val="28"/>
          <w:szCs w:val="28"/>
        </w:rPr>
      </w:pPr>
    </w:p>
    <w:p w:rsidR="00805196" w:rsidRPr="00E97C15" w:rsidRDefault="00805196" w:rsidP="00805196">
      <w:pPr>
        <w:spacing w:after="0"/>
        <w:ind w:firstLine="709"/>
        <w:jc w:val="both"/>
        <w:rPr>
          <w:rFonts w:ascii="Times New Roman" w:hAnsi="Times New Roman"/>
          <w:sz w:val="28"/>
          <w:szCs w:val="28"/>
        </w:rPr>
      </w:pPr>
      <w:r w:rsidRPr="00393B16">
        <w:rPr>
          <w:rFonts w:ascii="Times New Roman" w:hAnsi="Times New Roman"/>
          <w:b/>
          <w:i/>
          <w:sz w:val="28"/>
          <w:szCs w:val="28"/>
        </w:rPr>
        <w:t>Цель:</w:t>
      </w:r>
      <w:r w:rsidRPr="00E97C15">
        <w:rPr>
          <w:rFonts w:ascii="Times New Roman" w:hAnsi="Times New Roman"/>
          <w:sz w:val="28"/>
          <w:szCs w:val="28"/>
        </w:rPr>
        <w:t xml:space="preserve"> программа заключается в воспитании качеств направленных на гармоничное физическое и духовно-нравственное развитие личности учеников, воспитании достойных представителей своего народа и патриотов своей "малой Родины", граждан своего государства и культурных членов мирового сообщества, сознающих ценность явлений жизни и человека.</w:t>
      </w:r>
    </w:p>
    <w:p w:rsidR="00805196" w:rsidRDefault="00805196" w:rsidP="00805196">
      <w:pPr>
        <w:spacing w:after="0"/>
        <w:ind w:firstLine="709"/>
        <w:jc w:val="both"/>
        <w:rPr>
          <w:rFonts w:ascii="Times New Roman" w:hAnsi="Times New Roman"/>
          <w:sz w:val="28"/>
          <w:szCs w:val="28"/>
        </w:rPr>
      </w:pPr>
    </w:p>
    <w:p w:rsidR="00805196" w:rsidRDefault="00805196" w:rsidP="00805196">
      <w:pPr>
        <w:spacing w:after="0"/>
        <w:ind w:firstLine="709"/>
        <w:jc w:val="both"/>
        <w:rPr>
          <w:rFonts w:ascii="Times New Roman" w:hAnsi="Times New Roman"/>
          <w:b/>
          <w:i/>
          <w:sz w:val="28"/>
          <w:szCs w:val="28"/>
        </w:rPr>
      </w:pPr>
      <w:r w:rsidRPr="00393B16">
        <w:rPr>
          <w:rFonts w:ascii="Times New Roman" w:hAnsi="Times New Roman"/>
          <w:b/>
          <w:i/>
          <w:sz w:val="28"/>
          <w:szCs w:val="28"/>
        </w:rPr>
        <w:t>Основными задачами реализации программы являются:</w:t>
      </w:r>
    </w:p>
    <w:p w:rsidR="00805196" w:rsidRPr="00393B16" w:rsidRDefault="00805196" w:rsidP="00805196">
      <w:pPr>
        <w:spacing w:after="0"/>
        <w:ind w:firstLine="709"/>
        <w:jc w:val="both"/>
        <w:rPr>
          <w:rFonts w:ascii="Times New Roman" w:hAnsi="Times New Roman"/>
          <w:b/>
          <w:i/>
          <w:sz w:val="28"/>
          <w:szCs w:val="28"/>
        </w:rPr>
      </w:pP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lastRenderedPageBreak/>
        <w:t>1. Приобретение и сохранение знаний и умений, а так же приумножение опыта школы рукопашного боя, чтобы они служили на благо человека и приносили пользу Миру.</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2. Передача мастерства следующим поколениям.</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3. Популяризация рукопашного боя.</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4. Укрепление дружеских связей среди спортсменов разных клубов.</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5. Подготовка молодежи в службе в рядах Российской армии и ВМФ.</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6. Пропаганда здорового образа жизни.</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 xml:space="preserve">7. Развитие у обучающихся: трудовых навыков, силы воли, внимательности, веры в свои силы, рационального образа мышления и поступков, чувства уважения к людям и окружающему миру.   </w:t>
      </w:r>
    </w:p>
    <w:p w:rsidR="00805196" w:rsidRPr="00E97C15" w:rsidRDefault="00805196" w:rsidP="00805196">
      <w:pPr>
        <w:spacing w:after="0"/>
        <w:ind w:firstLine="709"/>
        <w:jc w:val="both"/>
        <w:rPr>
          <w:rFonts w:ascii="Times New Roman" w:hAnsi="Times New Roman"/>
          <w:sz w:val="28"/>
          <w:szCs w:val="28"/>
        </w:rPr>
      </w:pPr>
      <w:r>
        <w:rPr>
          <w:rFonts w:ascii="Times New Roman" w:hAnsi="Times New Roman"/>
          <w:sz w:val="28"/>
          <w:szCs w:val="28"/>
        </w:rPr>
        <w:t xml:space="preserve">8. </w:t>
      </w:r>
      <w:r w:rsidRPr="00E97C15">
        <w:rPr>
          <w:rFonts w:ascii="Times New Roman" w:hAnsi="Times New Roman"/>
          <w:sz w:val="28"/>
          <w:szCs w:val="28"/>
        </w:rPr>
        <w:t>Подготовка спортсменов разрядников, инструкторов, спортивных судей. Регистрация в краевой Федерации рукопашного боя.</w:t>
      </w:r>
    </w:p>
    <w:p w:rsidR="00805196" w:rsidRPr="00E97C15" w:rsidRDefault="00805196" w:rsidP="00805196">
      <w:pPr>
        <w:spacing w:after="0"/>
        <w:ind w:firstLine="709"/>
        <w:jc w:val="both"/>
        <w:rPr>
          <w:rFonts w:ascii="Times New Roman" w:hAnsi="Times New Roman"/>
          <w:sz w:val="28"/>
          <w:szCs w:val="28"/>
        </w:rPr>
      </w:pPr>
      <w:r>
        <w:rPr>
          <w:rFonts w:ascii="Times New Roman" w:hAnsi="Times New Roman"/>
          <w:sz w:val="28"/>
          <w:szCs w:val="28"/>
        </w:rPr>
        <w:t xml:space="preserve">9. </w:t>
      </w:r>
      <w:r w:rsidRPr="00E97C15">
        <w:rPr>
          <w:rFonts w:ascii="Times New Roman" w:hAnsi="Times New Roman"/>
          <w:sz w:val="28"/>
          <w:szCs w:val="28"/>
        </w:rPr>
        <w:t>Организация досуга молодежи.</w:t>
      </w:r>
    </w:p>
    <w:p w:rsidR="00805196" w:rsidRPr="00E97C15" w:rsidRDefault="00805196" w:rsidP="00805196">
      <w:pPr>
        <w:spacing w:after="0"/>
        <w:ind w:firstLine="709"/>
        <w:jc w:val="both"/>
        <w:rPr>
          <w:rFonts w:ascii="Times New Roman" w:hAnsi="Times New Roman"/>
          <w:sz w:val="28"/>
          <w:szCs w:val="28"/>
        </w:rPr>
      </w:pPr>
      <w:r>
        <w:rPr>
          <w:rFonts w:ascii="Times New Roman" w:hAnsi="Times New Roman"/>
          <w:sz w:val="28"/>
          <w:szCs w:val="28"/>
        </w:rPr>
        <w:t xml:space="preserve">10. </w:t>
      </w:r>
      <w:r w:rsidRPr="00E97C15">
        <w:rPr>
          <w:rFonts w:ascii="Times New Roman" w:hAnsi="Times New Roman"/>
          <w:sz w:val="28"/>
          <w:szCs w:val="28"/>
        </w:rPr>
        <w:t>Проведение спортивных соревнований.</w:t>
      </w:r>
    </w:p>
    <w:p w:rsidR="00805196" w:rsidRPr="00E97C15" w:rsidRDefault="00805196" w:rsidP="00805196">
      <w:pPr>
        <w:spacing w:after="0"/>
        <w:ind w:firstLine="709"/>
        <w:jc w:val="both"/>
        <w:rPr>
          <w:rFonts w:ascii="Times New Roman" w:hAnsi="Times New Roman"/>
          <w:sz w:val="28"/>
          <w:szCs w:val="28"/>
        </w:rPr>
      </w:pPr>
      <w:r>
        <w:rPr>
          <w:rFonts w:ascii="Times New Roman" w:hAnsi="Times New Roman"/>
          <w:sz w:val="28"/>
          <w:szCs w:val="28"/>
        </w:rPr>
        <w:t xml:space="preserve">11. </w:t>
      </w:r>
      <w:r w:rsidRPr="00E97C15">
        <w:rPr>
          <w:rFonts w:ascii="Times New Roman" w:hAnsi="Times New Roman"/>
          <w:sz w:val="28"/>
          <w:szCs w:val="28"/>
        </w:rPr>
        <w:t>Повышение работоспособности воспитанников, совершенствование их физических и психических качеств, необходимых для владения техникой рукопашного боя.</w:t>
      </w:r>
    </w:p>
    <w:p w:rsidR="00805196" w:rsidRPr="00E97C15" w:rsidRDefault="00805196" w:rsidP="00805196">
      <w:pPr>
        <w:spacing w:after="0"/>
        <w:ind w:firstLine="709"/>
        <w:jc w:val="both"/>
        <w:rPr>
          <w:rFonts w:ascii="Times New Roman" w:hAnsi="Times New Roman"/>
          <w:sz w:val="28"/>
          <w:szCs w:val="28"/>
        </w:rPr>
      </w:pPr>
      <w:r>
        <w:rPr>
          <w:rFonts w:ascii="Times New Roman" w:hAnsi="Times New Roman"/>
          <w:sz w:val="28"/>
          <w:szCs w:val="28"/>
        </w:rPr>
        <w:t xml:space="preserve">12. </w:t>
      </w:r>
      <w:r w:rsidRPr="00E97C15">
        <w:rPr>
          <w:rFonts w:ascii="Times New Roman" w:hAnsi="Times New Roman"/>
          <w:sz w:val="28"/>
          <w:szCs w:val="28"/>
        </w:rPr>
        <w:t>Формирование потребности в регулярных занятиях физкультурой и спортом, осмысленного отношения к ним и постоянном совершенствовании.</w:t>
      </w:r>
    </w:p>
    <w:p w:rsidR="00805196" w:rsidRDefault="00805196" w:rsidP="00805196">
      <w:pPr>
        <w:spacing w:after="0"/>
        <w:ind w:firstLine="709"/>
        <w:jc w:val="both"/>
        <w:rPr>
          <w:rFonts w:ascii="Times New Roman" w:hAnsi="Times New Roman"/>
          <w:sz w:val="28"/>
          <w:szCs w:val="28"/>
        </w:rPr>
      </w:pPr>
      <w:r>
        <w:rPr>
          <w:rFonts w:ascii="Times New Roman" w:hAnsi="Times New Roman"/>
          <w:sz w:val="28"/>
          <w:szCs w:val="28"/>
        </w:rPr>
        <w:t xml:space="preserve">13. </w:t>
      </w:r>
      <w:r w:rsidRPr="00E97C15">
        <w:rPr>
          <w:rFonts w:ascii="Times New Roman" w:hAnsi="Times New Roman"/>
          <w:sz w:val="28"/>
          <w:szCs w:val="28"/>
        </w:rPr>
        <w:t xml:space="preserve">Компенсация в отсутствующих в основном образовании знаний, умений и навыков в области физкультуры, спорта гигиены и медицины. </w:t>
      </w:r>
    </w:p>
    <w:p w:rsidR="00805196" w:rsidRDefault="00805196" w:rsidP="00805196">
      <w:pPr>
        <w:spacing w:after="0"/>
        <w:ind w:firstLine="709"/>
        <w:jc w:val="both"/>
        <w:rPr>
          <w:rFonts w:ascii="Times New Roman" w:hAnsi="Times New Roman"/>
          <w:sz w:val="28"/>
          <w:szCs w:val="28"/>
        </w:rPr>
      </w:pPr>
    </w:p>
    <w:p w:rsidR="00805196" w:rsidRPr="00393B16" w:rsidRDefault="00805196" w:rsidP="00805196">
      <w:pPr>
        <w:spacing w:after="0"/>
        <w:ind w:firstLine="709"/>
        <w:jc w:val="both"/>
        <w:rPr>
          <w:rFonts w:ascii="Times New Roman" w:hAnsi="Times New Roman"/>
          <w:b/>
          <w:i/>
          <w:sz w:val="28"/>
          <w:szCs w:val="28"/>
        </w:rPr>
      </w:pPr>
      <w:r w:rsidRPr="00393B16">
        <w:rPr>
          <w:rFonts w:ascii="Times New Roman" w:hAnsi="Times New Roman"/>
          <w:b/>
          <w:i/>
          <w:sz w:val="28"/>
          <w:szCs w:val="28"/>
        </w:rPr>
        <w:t>Оздоровительные</w:t>
      </w:r>
    </w:p>
    <w:p w:rsidR="00805196" w:rsidRPr="00393B16" w:rsidRDefault="00805196" w:rsidP="0080519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развитие и коррекция двигательных качеств;</w:t>
      </w:r>
    </w:p>
    <w:p w:rsidR="00805196" w:rsidRPr="00393B16" w:rsidRDefault="00805196" w:rsidP="0080519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повышение физической и умственной работоспособности;</w:t>
      </w:r>
    </w:p>
    <w:p w:rsidR="00805196" w:rsidRPr="00393B16" w:rsidRDefault="00805196" w:rsidP="0080519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обучение приемам </w:t>
      </w:r>
      <w:proofErr w:type="spellStart"/>
      <w:r w:rsidRPr="00393B16">
        <w:rPr>
          <w:rFonts w:ascii="Times New Roman" w:hAnsi="Times New Roman"/>
          <w:sz w:val="28"/>
          <w:szCs w:val="28"/>
        </w:rPr>
        <w:t>саморегуляции</w:t>
      </w:r>
      <w:proofErr w:type="spellEnd"/>
      <w:r w:rsidRPr="00393B16">
        <w:rPr>
          <w:rFonts w:ascii="Times New Roman" w:hAnsi="Times New Roman"/>
          <w:sz w:val="28"/>
          <w:szCs w:val="28"/>
        </w:rPr>
        <w:t xml:space="preserve"> организма (дыхательные упражнения, упражнения на расслабление, приемы самомассажа, изучение вариантов закаливания); </w:t>
      </w:r>
    </w:p>
    <w:p w:rsidR="00805196" w:rsidRDefault="00805196" w:rsidP="0080519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снижение заболеваемости. </w:t>
      </w:r>
    </w:p>
    <w:p w:rsidR="00805196" w:rsidRPr="00393B16" w:rsidRDefault="00805196" w:rsidP="00805196">
      <w:pPr>
        <w:spacing w:after="0"/>
        <w:ind w:firstLine="709"/>
        <w:jc w:val="both"/>
        <w:rPr>
          <w:rFonts w:ascii="Times New Roman" w:hAnsi="Times New Roman"/>
          <w:sz w:val="28"/>
          <w:szCs w:val="28"/>
        </w:rPr>
      </w:pPr>
    </w:p>
    <w:p w:rsidR="00805196" w:rsidRPr="00393B16" w:rsidRDefault="00805196" w:rsidP="00805196">
      <w:pPr>
        <w:spacing w:after="0"/>
        <w:ind w:firstLine="709"/>
        <w:jc w:val="both"/>
        <w:rPr>
          <w:rFonts w:ascii="Times New Roman" w:hAnsi="Times New Roman"/>
          <w:b/>
          <w:i/>
          <w:sz w:val="28"/>
          <w:szCs w:val="28"/>
        </w:rPr>
      </w:pPr>
      <w:r w:rsidRPr="00393B16">
        <w:rPr>
          <w:rFonts w:ascii="Times New Roman" w:hAnsi="Times New Roman"/>
          <w:b/>
          <w:i/>
          <w:sz w:val="28"/>
          <w:szCs w:val="28"/>
        </w:rPr>
        <w:t xml:space="preserve">      Образовательные</w:t>
      </w:r>
    </w:p>
    <w:p w:rsidR="00805196" w:rsidRPr="00393B16" w:rsidRDefault="00805196" w:rsidP="0080519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изучение упражнений развивающего характера;</w:t>
      </w:r>
    </w:p>
    <w:p w:rsidR="00805196" w:rsidRPr="00393B16" w:rsidRDefault="00805196" w:rsidP="0080519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ознакомление с техникой и тактикой рукопашного боя;</w:t>
      </w:r>
    </w:p>
    <w:p w:rsidR="00805196" w:rsidRPr="00393B16" w:rsidRDefault="00805196" w:rsidP="0080519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развитие технико-тактического мышления;</w:t>
      </w:r>
    </w:p>
    <w:p w:rsidR="00805196" w:rsidRPr="00393B16" w:rsidRDefault="00805196" w:rsidP="0080519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изучение основ гигиены; </w:t>
      </w:r>
    </w:p>
    <w:p w:rsidR="00805196" w:rsidRPr="00393B16" w:rsidRDefault="00805196" w:rsidP="0080519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формирование у обучающихся навыков здорового образа жизни;</w:t>
      </w:r>
    </w:p>
    <w:p w:rsidR="00805196" w:rsidRPr="00393B16" w:rsidRDefault="00805196" w:rsidP="0080519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получение первичных знаний по истории рукопашного боя;</w:t>
      </w:r>
    </w:p>
    <w:p w:rsidR="00805196" w:rsidRDefault="00805196" w:rsidP="00805196">
      <w:pPr>
        <w:spacing w:after="0"/>
        <w:ind w:firstLine="709"/>
        <w:jc w:val="both"/>
        <w:rPr>
          <w:rFonts w:ascii="Times New Roman" w:hAnsi="Times New Roman"/>
          <w:b/>
          <w:i/>
          <w:sz w:val="28"/>
          <w:szCs w:val="28"/>
        </w:rPr>
      </w:pPr>
    </w:p>
    <w:p w:rsidR="00805196" w:rsidRPr="00393B16" w:rsidRDefault="00805196" w:rsidP="00805196">
      <w:pPr>
        <w:spacing w:after="0"/>
        <w:ind w:firstLine="709"/>
        <w:jc w:val="both"/>
        <w:rPr>
          <w:rFonts w:ascii="Times New Roman" w:hAnsi="Times New Roman"/>
          <w:b/>
          <w:i/>
          <w:sz w:val="28"/>
          <w:szCs w:val="28"/>
        </w:rPr>
      </w:pPr>
      <w:r w:rsidRPr="00393B16">
        <w:rPr>
          <w:rFonts w:ascii="Times New Roman" w:hAnsi="Times New Roman"/>
          <w:b/>
          <w:i/>
          <w:sz w:val="28"/>
          <w:szCs w:val="28"/>
        </w:rPr>
        <w:t xml:space="preserve">Воспитательные </w:t>
      </w:r>
    </w:p>
    <w:p w:rsidR="00805196" w:rsidRPr="00393B16" w:rsidRDefault="00805196" w:rsidP="00805196">
      <w:pPr>
        <w:spacing w:after="0"/>
        <w:ind w:firstLine="709"/>
        <w:jc w:val="both"/>
        <w:rPr>
          <w:rFonts w:ascii="Times New Roman" w:hAnsi="Times New Roman"/>
          <w:sz w:val="28"/>
          <w:szCs w:val="28"/>
        </w:rPr>
      </w:pPr>
      <w:r w:rsidRPr="00393B16">
        <w:rPr>
          <w:rFonts w:ascii="Times New Roman" w:hAnsi="Times New Roman"/>
          <w:sz w:val="28"/>
          <w:szCs w:val="28"/>
        </w:rPr>
        <w:lastRenderedPageBreak/>
        <w:t>•</w:t>
      </w:r>
      <w:r w:rsidRPr="00393B16">
        <w:rPr>
          <w:rFonts w:ascii="Times New Roman" w:hAnsi="Times New Roman"/>
          <w:sz w:val="28"/>
          <w:szCs w:val="28"/>
        </w:rPr>
        <w:tab/>
        <w:t xml:space="preserve">развитие эмоционально-волевой сферы обучающихся; формирование потребности в здоровом образе жизни; содействие развитию познавательных интересов, творческой активности и инициативы; </w:t>
      </w:r>
    </w:p>
    <w:p w:rsidR="00805196" w:rsidRPr="00393B16" w:rsidRDefault="00805196" w:rsidP="0080519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становление основ спортивной этики и эстетики рукопашного боя. </w:t>
      </w:r>
    </w:p>
    <w:p w:rsidR="00805196" w:rsidRPr="00490546" w:rsidRDefault="00805196" w:rsidP="00805196">
      <w:pPr>
        <w:spacing w:after="0"/>
        <w:ind w:firstLine="709"/>
        <w:jc w:val="both"/>
        <w:rPr>
          <w:rFonts w:ascii="Times New Roman" w:hAnsi="Times New Roman"/>
          <w:b/>
          <w:i/>
          <w:sz w:val="28"/>
          <w:szCs w:val="28"/>
        </w:rPr>
      </w:pPr>
      <w:r w:rsidRPr="00490546">
        <w:rPr>
          <w:rFonts w:ascii="Times New Roman" w:hAnsi="Times New Roman"/>
          <w:b/>
          <w:i/>
          <w:sz w:val="28"/>
          <w:szCs w:val="28"/>
        </w:rPr>
        <w:t xml:space="preserve">Развивающие </w:t>
      </w:r>
    </w:p>
    <w:p w:rsidR="00805196" w:rsidRDefault="00805196" w:rsidP="0080519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развитие основных физических качеств: силы, ловкости, скорости, выносливости, быстроты реакции, гибкости </w:t>
      </w:r>
    </w:p>
    <w:p w:rsidR="00805196" w:rsidRPr="00393B16" w:rsidRDefault="00805196" w:rsidP="00805196">
      <w:pPr>
        <w:spacing w:after="0"/>
        <w:ind w:firstLine="709"/>
        <w:jc w:val="both"/>
        <w:rPr>
          <w:rFonts w:ascii="Times New Roman" w:hAnsi="Times New Roman"/>
          <w:sz w:val="28"/>
          <w:szCs w:val="28"/>
        </w:rPr>
      </w:pPr>
    </w:p>
    <w:p w:rsidR="00805196" w:rsidRDefault="00805196" w:rsidP="00805196">
      <w:pPr>
        <w:spacing w:after="0"/>
        <w:ind w:firstLine="709"/>
        <w:jc w:val="both"/>
        <w:rPr>
          <w:rFonts w:ascii="Times New Roman" w:hAnsi="Times New Roman"/>
          <w:sz w:val="28"/>
          <w:szCs w:val="28"/>
        </w:rPr>
      </w:pPr>
      <w:r w:rsidRPr="00822D79">
        <w:rPr>
          <w:rFonts w:ascii="Times New Roman" w:hAnsi="Times New Roman"/>
          <w:b/>
          <w:i/>
          <w:sz w:val="28"/>
          <w:szCs w:val="28"/>
        </w:rPr>
        <w:t>Нормативная часть программы</w:t>
      </w:r>
      <w:r w:rsidRPr="00393B16">
        <w:rPr>
          <w:rFonts w:ascii="Times New Roman" w:hAnsi="Times New Roman"/>
          <w:sz w:val="28"/>
          <w:szCs w:val="28"/>
        </w:rPr>
        <w:t xml:space="preserve"> представлена рекомендациями по составу занимающихся, по содержанию основных видов подготовки, участия в соревнованиях, в инструкторской и судейской практике по годам и этапам тренировки.</w:t>
      </w:r>
    </w:p>
    <w:p w:rsidR="00805196" w:rsidRPr="00393B16" w:rsidRDefault="00805196" w:rsidP="00805196">
      <w:pPr>
        <w:spacing w:after="0"/>
        <w:ind w:firstLine="709"/>
        <w:jc w:val="both"/>
        <w:rPr>
          <w:rFonts w:ascii="Times New Roman" w:hAnsi="Times New Roman"/>
          <w:sz w:val="28"/>
          <w:szCs w:val="28"/>
        </w:rPr>
      </w:pPr>
    </w:p>
    <w:p w:rsidR="00805196" w:rsidRPr="00393B16" w:rsidRDefault="00805196" w:rsidP="00805196">
      <w:pPr>
        <w:spacing w:after="0"/>
        <w:ind w:firstLine="709"/>
        <w:jc w:val="both"/>
        <w:rPr>
          <w:rFonts w:ascii="Times New Roman" w:hAnsi="Times New Roman"/>
          <w:sz w:val="28"/>
          <w:szCs w:val="28"/>
        </w:rPr>
      </w:pPr>
      <w:r w:rsidRPr="00822D79">
        <w:rPr>
          <w:rFonts w:ascii="Times New Roman" w:hAnsi="Times New Roman"/>
          <w:b/>
          <w:i/>
          <w:sz w:val="28"/>
          <w:szCs w:val="28"/>
        </w:rPr>
        <w:t>Методическая часть</w:t>
      </w:r>
      <w:r w:rsidRPr="00393B16">
        <w:rPr>
          <w:rFonts w:ascii="Times New Roman" w:hAnsi="Times New Roman"/>
          <w:sz w:val="28"/>
          <w:szCs w:val="28"/>
        </w:rPr>
        <w:t xml:space="preserve"> программы включает содержание учебного материала, его распределения по годам тренировки, рекомендации по методике тренировки при технической, физической, функциональной и морально-волевой подготовке, организации медико-педагогического контроля.</w:t>
      </w:r>
    </w:p>
    <w:p w:rsidR="00805196" w:rsidRPr="00393B16" w:rsidRDefault="00805196" w:rsidP="00805196">
      <w:pPr>
        <w:spacing w:after="0"/>
        <w:ind w:firstLine="709"/>
        <w:jc w:val="both"/>
        <w:rPr>
          <w:rFonts w:ascii="Times New Roman" w:hAnsi="Times New Roman"/>
          <w:sz w:val="28"/>
          <w:szCs w:val="28"/>
        </w:rPr>
      </w:pPr>
      <w:r w:rsidRPr="00393B16">
        <w:rPr>
          <w:rFonts w:ascii="Times New Roman" w:hAnsi="Times New Roman"/>
          <w:sz w:val="28"/>
          <w:szCs w:val="28"/>
        </w:rPr>
        <w:t>Программа, опираясь на особенности современного этапа развития спорта, охватывает основные методические положения, на основе которых строится рациональная единая педагогическая система многолетней спортивной подготовки, и предусматривает:</w:t>
      </w:r>
    </w:p>
    <w:p w:rsidR="00805196" w:rsidRPr="00393B16" w:rsidRDefault="00805196" w:rsidP="00805196">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преемственность задач, средств, методов, организационных форм подготовки всех возрастных групп;</w:t>
      </w:r>
    </w:p>
    <w:p w:rsidR="00805196" w:rsidRPr="00393B16" w:rsidRDefault="00805196" w:rsidP="00805196">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преемственность в решении задач по формированию личности спортсмена, укреплению здоровья, гармоничному развитию всех органов и систем организма;</w:t>
      </w:r>
    </w:p>
    <w:p w:rsidR="00805196" w:rsidRPr="00393B16" w:rsidRDefault="00805196" w:rsidP="00805196">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целевую направленность по отношению к высшему спортивному мастерству;</w:t>
      </w:r>
    </w:p>
    <w:p w:rsidR="00805196" w:rsidRPr="00393B16" w:rsidRDefault="00805196" w:rsidP="00805196">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обеспечение всесторонней и специальной физической подготовки;</w:t>
      </w:r>
    </w:p>
    <w:p w:rsidR="00805196" w:rsidRPr="00393B16" w:rsidRDefault="00805196" w:rsidP="00805196">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комплексную систему контроля и анализа состояния подготовленности спортсмена,  так и на этапах возрастного развития.</w:t>
      </w:r>
    </w:p>
    <w:p w:rsidR="00805196" w:rsidRDefault="00805196" w:rsidP="00805196">
      <w:pPr>
        <w:spacing w:after="0"/>
        <w:ind w:firstLine="709"/>
        <w:jc w:val="both"/>
        <w:rPr>
          <w:rFonts w:ascii="Times New Roman" w:hAnsi="Times New Roman"/>
          <w:sz w:val="28"/>
          <w:szCs w:val="28"/>
        </w:rPr>
      </w:pPr>
      <w:r w:rsidRPr="00393B16">
        <w:rPr>
          <w:rFonts w:ascii="Times New Roman" w:hAnsi="Times New Roman"/>
          <w:sz w:val="28"/>
          <w:szCs w:val="28"/>
        </w:rPr>
        <w:t>Данная программа может являться основным документом при проведении занятий в спортивных школах. В отдельных случаях, исходя из местных социальных условий и наличия материально-технической базы, могут быть внесены частные изменения в содержание данной программы, сохраняя при этом ее основную направленность.</w:t>
      </w:r>
    </w:p>
    <w:p w:rsidR="00805196" w:rsidRPr="00393B16" w:rsidRDefault="00805196" w:rsidP="00805196">
      <w:pPr>
        <w:spacing w:after="0"/>
        <w:jc w:val="both"/>
        <w:rPr>
          <w:rFonts w:ascii="Times New Roman" w:hAnsi="Times New Roman"/>
          <w:sz w:val="28"/>
          <w:szCs w:val="28"/>
        </w:rPr>
      </w:pPr>
    </w:p>
    <w:p w:rsidR="00805196" w:rsidRPr="00393B16" w:rsidRDefault="00805196" w:rsidP="00805196">
      <w:pPr>
        <w:spacing w:after="0"/>
        <w:ind w:firstLine="709"/>
        <w:jc w:val="both"/>
        <w:rPr>
          <w:rFonts w:ascii="Times New Roman" w:hAnsi="Times New Roman"/>
          <w:b/>
          <w:i/>
          <w:sz w:val="28"/>
          <w:szCs w:val="28"/>
        </w:rPr>
      </w:pPr>
      <w:r w:rsidRPr="00393B16">
        <w:rPr>
          <w:rFonts w:ascii="Times New Roman" w:hAnsi="Times New Roman"/>
          <w:b/>
          <w:i/>
          <w:sz w:val="28"/>
          <w:szCs w:val="28"/>
        </w:rPr>
        <w:t>Реализацию данной программы предлагается осуществлять на основе следующих принципов:</w:t>
      </w:r>
    </w:p>
    <w:p w:rsidR="00805196" w:rsidRPr="009959B9" w:rsidRDefault="00805196" w:rsidP="00805196">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Непрерывность образования и воспитания.</w:t>
      </w:r>
    </w:p>
    <w:p w:rsidR="00805196" w:rsidRPr="009959B9" w:rsidRDefault="00805196" w:rsidP="00805196">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Учет интересов каждого учащегося его интеллектуальных и психофизиологических личностных особенностей.</w:t>
      </w:r>
    </w:p>
    <w:p w:rsidR="00805196" w:rsidRPr="009959B9" w:rsidRDefault="00805196" w:rsidP="00805196">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Воспитание и обучение личным примером.</w:t>
      </w:r>
    </w:p>
    <w:p w:rsidR="00805196" w:rsidRPr="009959B9" w:rsidRDefault="00805196" w:rsidP="00805196">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lastRenderedPageBreak/>
        <w:t>Учет специфических региональных особенностей культуры экологии и жизни.</w:t>
      </w:r>
    </w:p>
    <w:p w:rsidR="00805196" w:rsidRPr="009959B9" w:rsidRDefault="00805196" w:rsidP="00805196">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Обеспечение подростку комфортной эмоциональной среды –"ситуации" успеха и развивающего общения.</w:t>
      </w:r>
    </w:p>
    <w:p w:rsidR="00805196" w:rsidRPr="009959B9" w:rsidRDefault="00805196" w:rsidP="00805196">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Содействие выбору индивидуального образовательного маршрута и темпа его освоения.</w:t>
      </w:r>
    </w:p>
    <w:p w:rsidR="00805196" w:rsidRPr="009959B9" w:rsidRDefault="00805196" w:rsidP="00805196">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Широкое применение инструктажа.</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Занятия рукопашным боем в значительной степени могут восполнять недостаток движения, а также помогают предупредить умственное переутомление и повысят работоспособность детей во время учебы.</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Сегодня рукопашный бой – это мощная система подготовки, находящаяся на стадии своего совершенствования и обладающая достаточно высоким потенциалом для физического и духовного воспитания подрастающего поколения.</w:t>
      </w:r>
    </w:p>
    <w:p w:rsidR="00805196"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Настоящая программа включает в себя материал, освоение которого дает возможность учащимся добиваться отличных показателей по физической культуре, развивать творческое воображение, фантазию, формировать здоровый образ жизни и правильное духовно-нравственное развитие, помогает самоутвердиться в среде ровесников.</w:t>
      </w:r>
    </w:p>
    <w:p w:rsidR="00805196" w:rsidRDefault="00805196" w:rsidP="00805196">
      <w:pPr>
        <w:spacing w:after="0"/>
        <w:ind w:firstLine="709"/>
        <w:jc w:val="both"/>
        <w:rPr>
          <w:rFonts w:ascii="Times New Roman" w:hAnsi="Times New Roman"/>
          <w:sz w:val="28"/>
          <w:szCs w:val="28"/>
        </w:rPr>
      </w:pPr>
    </w:p>
    <w:p w:rsidR="00805196" w:rsidRDefault="00805196" w:rsidP="00805196">
      <w:pPr>
        <w:pStyle w:val="a5"/>
        <w:suppressAutoHyphens/>
        <w:spacing w:after="0" w:line="240" w:lineRule="auto"/>
        <w:ind w:left="1069"/>
        <w:jc w:val="center"/>
        <w:rPr>
          <w:rFonts w:ascii="Times New Roman" w:hAnsi="Times New Roman"/>
          <w:b/>
          <w:sz w:val="28"/>
          <w:szCs w:val="28"/>
          <w:lang w:eastAsia="ar-SA"/>
        </w:rPr>
      </w:pPr>
      <w:r w:rsidRPr="009959B9">
        <w:rPr>
          <w:rFonts w:ascii="Times New Roman" w:hAnsi="Times New Roman"/>
          <w:b/>
          <w:sz w:val="28"/>
          <w:szCs w:val="28"/>
          <w:lang w:eastAsia="ar-SA"/>
        </w:rPr>
        <w:t>Примерные сенситивные (благоприятные) периоды развития двигательных качеств</w:t>
      </w:r>
    </w:p>
    <w:p w:rsidR="00805196" w:rsidRPr="00393B16" w:rsidRDefault="00805196" w:rsidP="00805196">
      <w:pPr>
        <w:suppressAutoHyphens/>
        <w:spacing w:after="0" w:line="240" w:lineRule="auto"/>
        <w:jc w:val="center"/>
        <w:rPr>
          <w:rFonts w:ascii="Times New Roman" w:hAnsi="Times New Roman"/>
          <w:b/>
          <w:sz w:val="24"/>
          <w:szCs w:val="24"/>
          <w:lang w:eastAsia="ar-SA"/>
        </w:rPr>
      </w:pPr>
      <w:r w:rsidRPr="00393B16">
        <w:rPr>
          <w:rFonts w:ascii="Times New Roman" w:hAnsi="Times New Roman"/>
          <w:b/>
          <w:sz w:val="24"/>
          <w:szCs w:val="24"/>
          <w:lang w:eastAsia="ar-SA"/>
        </w:rPr>
        <w:t xml:space="preserve">                                                                                                                                Таблица № 1</w:t>
      </w:r>
    </w:p>
    <w:tbl>
      <w:tblPr>
        <w:tblW w:w="0" w:type="auto"/>
        <w:tblInd w:w="-34" w:type="dxa"/>
        <w:tblLayout w:type="fixed"/>
        <w:tblLook w:val="0000" w:firstRow="0" w:lastRow="0" w:firstColumn="0" w:lastColumn="0" w:noHBand="0" w:noVBand="0"/>
      </w:tblPr>
      <w:tblGrid>
        <w:gridCol w:w="2896"/>
        <w:gridCol w:w="600"/>
        <w:gridCol w:w="645"/>
        <w:gridCol w:w="570"/>
        <w:gridCol w:w="705"/>
        <w:gridCol w:w="630"/>
        <w:gridCol w:w="630"/>
        <w:gridCol w:w="630"/>
        <w:gridCol w:w="630"/>
        <w:gridCol w:w="528"/>
        <w:gridCol w:w="550"/>
        <w:gridCol w:w="506"/>
      </w:tblGrid>
      <w:tr w:rsidR="00805196" w:rsidRPr="003C4DC6" w:rsidTr="0063553F">
        <w:trPr>
          <w:cantSplit/>
          <w:trHeight w:val="780"/>
        </w:trPr>
        <w:tc>
          <w:tcPr>
            <w:tcW w:w="2896" w:type="dxa"/>
            <w:vMerge w:val="restart"/>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b/>
                <w:sz w:val="24"/>
                <w:szCs w:val="24"/>
                <w:lang w:eastAsia="ar-SA"/>
              </w:rPr>
            </w:pPr>
          </w:p>
          <w:p w:rsidR="00805196" w:rsidRPr="00393B16" w:rsidRDefault="00805196" w:rsidP="0063553F">
            <w:pPr>
              <w:suppressAutoHyphens/>
              <w:spacing w:after="0" w:line="240" w:lineRule="auto"/>
              <w:jc w:val="center"/>
              <w:rPr>
                <w:rFonts w:ascii="Times New Roman" w:hAnsi="Times New Roman"/>
                <w:b/>
                <w:sz w:val="24"/>
                <w:szCs w:val="24"/>
                <w:lang w:eastAsia="ar-SA"/>
              </w:rPr>
            </w:pPr>
            <w:r w:rsidRPr="00393B16">
              <w:rPr>
                <w:rFonts w:ascii="Times New Roman" w:hAnsi="Times New Roman"/>
                <w:b/>
                <w:sz w:val="24"/>
                <w:szCs w:val="24"/>
                <w:lang w:eastAsia="ar-SA"/>
              </w:rPr>
              <w:t>Морфофункциональные показатели, физические качества</w:t>
            </w:r>
          </w:p>
          <w:p w:rsidR="00805196" w:rsidRPr="00393B16" w:rsidRDefault="00805196" w:rsidP="0063553F">
            <w:pPr>
              <w:suppressAutoHyphens/>
              <w:spacing w:after="0" w:line="240" w:lineRule="auto"/>
              <w:jc w:val="center"/>
              <w:rPr>
                <w:rFonts w:ascii="Times New Roman" w:hAnsi="Times New Roman"/>
                <w:b/>
                <w:sz w:val="24"/>
                <w:szCs w:val="24"/>
                <w:lang w:eastAsia="ar-SA"/>
              </w:rPr>
            </w:pPr>
          </w:p>
        </w:tc>
        <w:tc>
          <w:tcPr>
            <w:tcW w:w="6624" w:type="dxa"/>
            <w:gridSpan w:val="11"/>
            <w:tcBorders>
              <w:top w:val="single" w:sz="4" w:space="0" w:color="000000"/>
              <w:left w:val="single" w:sz="4" w:space="0" w:color="000000"/>
              <w:bottom w:val="single" w:sz="4" w:space="0" w:color="000000"/>
              <w:right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p w:rsidR="00805196" w:rsidRPr="00393B16" w:rsidRDefault="00805196" w:rsidP="0063553F">
            <w:pPr>
              <w:suppressAutoHyphens/>
              <w:spacing w:after="0" w:line="240" w:lineRule="auto"/>
              <w:jc w:val="center"/>
              <w:rPr>
                <w:rFonts w:ascii="Times New Roman" w:hAnsi="Times New Roman"/>
                <w:b/>
                <w:sz w:val="24"/>
                <w:szCs w:val="24"/>
                <w:lang w:eastAsia="ar-SA"/>
              </w:rPr>
            </w:pPr>
            <w:r w:rsidRPr="00393B16">
              <w:rPr>
                <w:rFonts w:ascii="Times New Roman" w:hAnsi="Times New Roman"/>
                <w:b/>
                <w:sz w:val="24"/>
                <w:szCs w:val="24"/>
                <w:lang w:eastAsia="ar-SA"/>
              </w:rPr>
              <w:t>В О З Р А С Т ( лет )</w:t>
            </w:r>
          </w:p>
        </w:tc>
      </w:tr>
      <w:tr w:rsidR="00805196" w:rsidRPr="003C4DC6" w:rsidTr="0063553F">
        <w:trPr>
          <w:cantSplit/>
          <w:trHeight w:val="665"/>
        </w:trPr>
        <w:tc>
          <w:tcPr>
            <w:tcW w:w="2896" w:type="dxa"/>
            <w:vMerge/>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rPr>
                <w:rFonts w:ascii="Times New Roman" w:hAnsi="Times New Roman"/>
                <w:sz w:val="24"/>
                <w:szCs w:val="24"/>
                <w:lang w:eastAsia="ar-SA"/>
              </w:rPr>
            </w:pPr>
          </w:p>
        </w:tc>
        <w:tc>
          <w:tcPr>
            <w:tcW w:w="60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p w:rsidR="00805196" w:rsidRPr="00393B16" w:rsidRDefault="00805196"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7</w:t>
            </w:r>
          </w:p>
        </w:tc>
        <w:tc>
          <w:tcPr>
            <w:tcW w:w="645"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p w:rsidR="00805196" w:rsidRPr="00393B16" w:rsidRDefault="00805196"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8</w:t>
            </w:r>
          </w:p>
        </w:tc>
        <w:tc>
          <w:tcPr>
            <w:tcW w:w="57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p w:rsidR="00805196" w:rsidRPr="00393B16" w:rsidRDefault="00805196"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9</w:t>
            </w:r>
          </w:p>
        </w:tc>
        <w:tc>
          <w:tcPr>
            <w:tcW w:w="705"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p w:rsidR="00805196" w:rsidRPr="00393B16" w:rsidRDefault="00805196"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10</w:t>
            </w:r>
          </w:p>
        </w:tc>
        <w:tc>
          <w:tcPr>
            <w:tcW w:w="63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p w:rsidR="00805196" w:rsidRPr="00393B16" w:rsidRDefault="00805196"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11</w:t>
            </w:r>
          </w:p>
        </w:tc>
        <w:tc>
          <w:tcPr>
            <w:tcW w:w="63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p w:rsidR="00805196" w:rsidRPr="00393B16" w:rsidRDefault="00805196"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12</w:t>
            </w:r>
          </w:p>
        </w:tc>
        <w:tc>
          <w:tcPr>
            <w:tcW w:w="63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p w:rsidR="00805196" w:rsidRPr="00393B16" w:rsidRDefault="00805196"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13</w:t>
            </w:r>
          </w:p>
        </w:tc>
        <w:tc>
          <w:tcPr>
            <w:tcW w:w="63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p w:rsidR="00805196" w:rsidRPr="00393B16" w:rsidRDefault="00805196"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14</w:t>
            </w:r>
          </w:p>
        </w:tc>
        <w:tc>
          <w:tcPr>
            <w:tcW w:w="528"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p w:rsidR="00805196" w:rsidRPr="00393B16" w:rsidRDefault="00805196"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15</w:t>
            </w:r>
          </w:p>
        </w:tc>
        <w:tc>
          <w:tcPr>
            <w:tcW w:w="55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p w:rsidR="00805196" w:rsidRPr="00393B16" w:rsidRDefault="00805196"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16</w:t>
            </w:r>
          </w:p>
        </w:tc>
        <w:tc>
          <w:tcPr>
            <w:tcW w:w="506" w:type="dxa"/>
            <w:tcBorders>
              <w:top w:val="single" w:sz="4" w:space="0" w:color="000000"/>
              <w:left w:val="single" w:sz="4" w:space="0" w:color="000000"/>
              <w:bottom w:val="single" w:sz="4" w:space="0" w:color="000000"/>
              <w:right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p w:rsidR="00805196" w:rsidRPr="00393B16" w:rsidRDefault="00805196"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17</w:t>
            </w:r>
          </w:p>
        </w:tc>
      </w:tr>
      <w:tr w:rsidR="00805196" w:rsidRPr="003C4DC6" w:rsidTr="0063553F">
        <w:tc>
          <w:tcPr>
            <w:tcW w:w="2896"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b/>
                <w:sz w:val="24"/>
                <w:szCs w:val="24"/>
                <w:lang w:eastAsia="ar-SA"/>
              </w:rPr>
            </w:pPr>
          </w:p>
          <w:p w:rsidR="00805196" w:rsidRPr="00393B16" w:rsidRDefault="00805196" w:rsidP="0063553F">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Рост</w:t>
            </w:r>
          </w:p>
        </w:tc>
        <w:tc>
          <w:tcPr>
            <w:tcW w:w="60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tc>
        <w:tc>
          <w:tcPr>
            <w:tcW w:w="705"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p w:rsidR="00805196" w:rsidRPr="00393B16" w:rsidRDefault="00805196"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br/>
              <w:t>+</w:t>
            </w:r>
          </w:p>
        </w:tc>
        <w:tc>
          <w:tcPr>
            <w:tcW w:w="63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p w:rsidR="00805196" w:rsidRPr="00393B16" w:rsidRDefault="00805196"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p w:rsidR="00805196" w:rsidRPr="00393B16" w:rsidRDefault="00805196"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tc>
      </w:tr>
      <w:tr w:rsidR="00805196" w:rsidRPr="003C4DC6" w:rsidTr="0063553F">
        <w:tc>
          <w:tcPr>
            <w:tcW w:w="2896"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rPr>
                <w:rFonts w:ascii="Times New Roman" w:hAnsi="Times New Roman"/>
                <w:b/>
                <w:sz w:val="24"/>
                <w:szCs w:val="24"/>
                <w:lang w:eastAsia="ar-SA"/>
              </w:rPr>
            </w:pPr>
          </w:p>
          <w:p w:rsidR="00805196" w:rsidRPr="00393B16" w:rsidRDefault="00805196" w:rsidP="0063553F">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Мышечная масса</w:t>
            </w:r>
          </w:p>
        </w:tc>
        <w:tc>
          <w:tcPr>
            <w:tcW w:w="60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tc>
        <w:tc>
          <w:tcPr>
            <w:tcW w:w="705"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p w:rsidR="00805196" w:rsidRPr="00393B16" w:rsidRDefault="00805196"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p w:rsidR="00805196" w:rsidRPr="00393B16" w:rsidRDefault="00805196"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p w:rsidR="00805196" w:rsidRPr="00393B16" w:rsidRDefault="00805196"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p w:rsidR="00805196" w:rsidRPr="00393B16" w:rsidRDefault="00805196"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tc>
      </w:tr>
      <w:tr w:rsidR="00805196" w:rsidRPr="003C4DC6" w:rsidTr="0063553F">
        <w:tc>
          <w:tcPr>
            <w:tcW w:w="2896"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rPr>
                <w:rFonts w:ascii="Times New Roman" w:hAnsi="Times New Roman"/>
                <w:b/>
                <w:sz w:val="24"/>
                <w:szCs w:val="24"/>
                <w:lang w:eastAsia="ar-SA"/>
              </w:rPr>
            </w:pPr>
          </w:p>
          <w:p w:rsidR="00805196" w:rsidRPr="00393B16" w:rsidRDefault="00805196" w:rsidP="0063553F">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Быстрота</w:t>
            </w:r>
          </w:p>
        </w:tc>
        <w:tc>
          <w:tcPr>
            <w:tcW w:w="60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p w:rsidR="00805196" w:rsidRPr="00393B16" w:rsidRDefault="00805196"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p w:rsidR="00805196" w:rsidRPr="00393B16" w:rsidRDefault="00805196"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p w:rsidR="00805196" w:rsidRPr="00393B16" w:rsidRDefault="00805196"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p w:rsidR="00805196" w:rsidRPr="00393B16" w:rsidRDefault="00805196"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p w:rsidR="00805196" w:rsidRPr="00393B16" w:rsidRDefault="00805196"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06" w:type="dxa"/>
            <w:tcBorders>
              <w:top w:val="single" w:sz="4" w:space="0" w:color="000000"/>
              <w:left w:val="single" w:sz="4" w:space="0" w:color="000000"/>
              <w:bottom w:val="single" w:sz="4" w:space="0" w:color="000000"/>
              <w:right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p w:rsidR="00805196" w:rsidRPr="00393B16" w:rsidRDefault="00805196"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r>
      <w:tr w:rsidR="00805196" w:rsidRPr="003C4DC6" w:rsidTr="0063553F">
        <w:tc>
          <w:tcPr>
            <w:tcW w:w="2896" w:type="dxa"/>
            <w:tcBorders>
              <w:top w:val="single" w:sz="4" w:space="0" w:color="000000"/>
              <w:left w:val="single" w:sz="4" w:space="0" w:color="000000"/>
              <w:bottom w:val="single" w:sz="4" w:space="0" w:color="000000"/>
            </w:tcBorders>
          </w:tcPr>
          <w:p w:rsidR="00805196" w:rsidRPr="00393B16" w:rsidRDefault="00805196" w:rsidP="0063553F">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Скоростно-силовые качества</w:t>
            </w:r>
          </w:p>
        </w:tc>
        <w:tc>
          <w:tcPr>
            <w:tcW w:w="60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p w:rsidR="00805196" w:rsidRPr="00393B16" w:rsidRDefault="00805196"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p w:rsidR="00805196" w:rsidRPr="00393B16" w:rsidRDefault="00805196"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p w:rsidR="00805196" w:rsidRPr="00393B16" w:rsidRDefault="00805196"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p w:rsidR="00805196" w:rsidRPr="00393B16" w:rsidRDefault="00805196"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p w:rsidR="00805196" w:rsidRPr="00393B16" w:rsidRDefault="00805196"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p w:rsidR="00805196" w:rsidRPr="00393B16" w:rsidRDefault="00805196"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p w:rsidR="00805196" w:rsidRPr="00393B16" w:rsidRDefault="00805196"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tc>
      </w:tr>
      <w:tr w:rsidR="00805196" w:rsidRPr="003C4DC6" w:rsidTr="0063553F">
        <w:tc>
          <w:tcPr>
            <w:tcW w:w="2896" w:type="dxa"/>
            <w:tcBorders>
              <w:top w:val="single" w:sz="4" w:space="0" w:color="000000"/>
              <w:left w:val="single" w:sz="4" w:space="0" w:color="000000"/>
              <w:bottom w:val="single" w:sz="4" w:space="0" w:color="000000"/>
            </w:tcBorders>
          </w:tcPr>
          <w:p w:rsidR="00805196" w:rsidRDefault="00805196" w:rsidP="0063553F">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Сила</w:t>
            </w:r>
          </w:p>
          <w:p w:rsidR="00805196" w:rsidRPr="00393B16" w:rsidRDefault="00805196" w:rsidP="0063553F">
            <w:pPr>
              <w:suppressAutoHyphens/>
              <w:spacing w:after="0" w:line="240" w:lineRule="auto"/>
              <w:rPr>
                <w:rFonts w:ascii="Times New Roman" w:hAnsi="Times New Roman"/>
                <w:b/>
                <w:sz w:val="24"/>
                <w:szCs w:val="24"/>
                <w:lang w:eastAsia="ar-SA"/>
              </w:rPr>
            </w:pPr>
          </w:p>
        </w:tc>
        <w:tc>
          <w:tcPr>
            <w:tcW w:w="60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tc>
        <w:tc>
          <w:tcPr>
            <w:tcW w:w="705"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805196" w:rsidRPr="00393B16" w:rsidRDefault="00805196"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805196" w:rsidRPr="00393B16" w:rsidRDefault="00805196"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tc>
        <w:tc>
          <w:tcPr>
            <w:tcW w:w="550" w:type="dxa"/>
            <w:tcBorders>
              <w:top w:val="single" w:sz="4" w:space="0" w:color="000000"/>
              <w:left w:val="single" w:sz="4" w:space="0" w:color="000000"/>
              <w:bottom w:val="single" w:sz="4" w:space="0" w:color="000000"/>
            </w:tcBorders>
          </w:tcPr>
          <w:p w:rsidR="00805196" w:rsidRPr="00393B16" w:rsidRDefault="00805196"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06" w:type="dxa"/>
            <w:tcBorders>
              <w:top w:val="single" w:sz="4" w:space="0" w:color="000000"/>
              <w:left w:val="single" w:sz="4" w:space="0" w:color="000000"/>
              <w:bottom w:val="single" w:sz="4" w:space="0" w:color="000000"/>
              <w:right w:val="single" w:sz="4" w:space="0" w:color="000000"/>
            </w:tcBorders>
          </w:tcPr>
          <w:p w:rsidR="00805196" w:rsidRPr="00393B16" w:rsidRDefault="00805196"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r>
      <w:tr w:rsidR="00805196" w:rsidRPr="003C4DC6" w:rsidTr="0063553F">
        <w:tc>
          <w:tcPr>
            <w:tcW w:w="2896" w:type="dxa"/>
            <w:tcBorders>
              <w:top w:val="single" w:sz="4" w:space="0" w:color="000000"/>
              <w:left w:val="single" w:sz="4" w:space="0" w:color="000000"/>
              <w:bottom w:val="single" w:sz="4" w:space="0" w:color="000000"/>
            </w:tcBorders>
          </w:tcPr>
          <w:p w:rsidR="00805196" w:rsidRPr="00393B16" w:rsidRDefault="00805196" w:rsidP="0063553F">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 xml:space="preserve">Выносливость (аэробные возможности) </w:t>
            </w:r>
          </w:p>
        </w:tc>
        <w:tc>
          <w:tcPr>
            <w:tcW w:w="60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p w:rsidR="00805196" w:rsidRPr="00393B16" w:rsidRDefault="00805196"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7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p w:rsidR="00805196" w:rsidRPr="00393B16" w:rsidRDefault="00805196"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p w:rsidR="00805196" w:rsidRPr="00393B16" w:rsidRDefault="00805196"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p w:rsidR="00805196" w:rsidRPr="00393B16" w:rsidRDefault="00805196"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p w:rsidR="00805196" w:rsidRPr="00393B16" w:rsidRDefault="00805196"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06" w:type="dxa"/>
            <w:tcBorders>
              <w:top w:val="single" w:sz="4" w:space="0" w:color="000000"/>
              <w:left w:val="single" w:sz="4" w:space="0" w:color="000000"/>
              <w:bottom w:val="single" w:sz="4" w:space="0" w:color="000000"/>
              <w:right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p w:rsidR="00805196" w:rsidRPr="00393B16" w:rsidRDefault="00805196"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r>
      <w:tr w:rsidR="00805196" w:rsidRPr="003C4DC6" w:rsidTr="0063553F">
        <w:tc>
          <w:tcPr>
            <w:tcW w:w="2896"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Анаэробные возможности</w:t>
            </w:r>
          </w:p>
        </w:tc>
        <w:tc>
          <w:tcPr>
            <w:tcW w:w="60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tc>
        <w:tc>
          <w:tcPr>
            <w:tcW w:w="705"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p w:rsidR="00805196" w:rsidRPr="00393B16" w:rsidRDefault="00805196"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p w:rsidR="00805196" w:rsidRPr="00393B16" w:rsidRDefault="00805196"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06" w:type="dxa"/>
            <w:tcBorders>
              <w:top w:val="single" w:sz="4" w:space="0" w:color="000000"/>
              <w:left w:val="single" w:sz="4" w:space="0" w:color="000000"/>
              <w:bottom w:val="single" w:sz="4" w:space="0" w:color="000000"/>
              <w:right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p w:rsidR="00805196" w:rsidRPr="00393B16" w:rsidRDefault="00805196"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r>
      <w:tr w:rsidR="00805196" w:rsidRPr="003C4DC6" w:rsidTr="0063553F">
        <w:tc>
          <w:tcPr>
            <w:tcW w:w="2896"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rPr>
                <w:rFonts w:ascii="Times New Roman" w:hAnsi="Times New Roman"/>
                <w:b/>
                <w:sz w:val="24"/>
                <w:szCs w:val="24"/>
                <w:lang w:eastAsia="ar-SA"/>
              </w:rPr>
            </w:pPr>
          </w:p>
          <w:p w:rsidR="00805196" w:rsidRPr="00393B16" w:rsidRDefault="00805196" w:rsidP="0063553F">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Гибкость</w:t>
            </w:r>
          </w:p>
        </w:tc>
        <w:tc>
          <w:tcPr>
            <w:tcW w:w="60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p w:rsidR="00805196" w:rsidRPr="00393B16" w:rsidRDefault="00805196"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45"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p w:rsidR="00805196" w:rsidRPr="00393B16" w:rsidRDefault="00805196"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7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p w:rsidR="00805196" w:rsidRPr="00393B16" w:rsidRDefault="00805196"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p w:rsidR="00805196" w:rsidRPr="00393B16" w:rsidRDefault="00805196"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p w:rsidR="00805196" w:rsidRPr="00393B16" w:rsidRDefault="00805196"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p w:rsidR="00805196" w:rsidRPr="00393B16" w:rsidRDefault="00805196"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tc>
        <w:tc>
          <w:tcPr>
            <w:tcW w:w="55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p w:rsidR="00805196" w:rsidRPr="00393B16" w:rsidRDefault="00805196" w:rsidP="0063553F">
            <w:pPr>
              <w:suppressAutoHyphens/>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tc>
      </w:tr>
      <w:tr w:rsidR="00805196" w:rsidRPr="003C4DC6" w:rsidTr="0063553F">
        <w:trPr>
          <w:trHeight w:val="601"/>
        </w:trPr>
        <w:tc>
          <w:tcPr>
            <w:tcW w:w="2896"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rPr>
                <w:rFonts w:ascii="Times New Roman" w:hAnsi="Times New Roman"/>
                <w:b/>
                <w:sz w:val="24"/>
                <w:szCs w:val="24"/>
                <w:lang w:eastAsia="ar-SA"/>
              </w:rPr>
            </w:pPr>
          </w:p>
          <w:p w:rsidR="00805196" w:rsidRPr="00393B16" w:rsidRDefault="00805196" w:rsidP="0063553F">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Координация</w:t>
            </w:r>
          </w:p>
        </w:tc>
        <w:tc>
          <w:tcPr>
            <w:tcW w:w="60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p w:rsidR="00805196" w:rsidRPr="00393B16" w:rsidRDefault="00805196"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7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p w:rsidR="00805196" w:rsidRPr="00393B16" w:rsidRDefault="00805196"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p w:rsidR="00805196" w:rsidRPr="00393B16" w:rsidRDefault="00805196"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p w:rsidR="00805196" w:rsidRPr="00393B16" w:rsidRDefault="00805196"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tc>
        <w:tc>
          <w:tcPr>
            <w:tcW w:w="55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tc>
      </w:tr>
      <w:tr w:rsidR="00805196" w:rsidRPr="003C4DC6" w:rsidTr="0063553F">
        <w:tc>
          <w:tcPr>
            <w:tcW w:w="2896"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rPr>
                <w:rFonts w:ascii="Times New Roman" w:hAnsi="Times New Roman"/>
                <w:b/>
                <w:sz w:val="24"/>
                <w:szCs w:val="24"/>
                <w:lang w:eastAsia="ar-SA"/>
              </w:rPr>
            </w:pPr>
          </w:p>
          <w:p w:rsidR="00805196" w:rsidRPr="00393B16" w:rsidRDefault="00805196" w:rsidP="0063553F">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Равновесие</w:t>
            </w:r>
          </w:p>
        </w:tc>
        <w:tc>
          <w:tcPr>
            <w:tcW w:w="60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br/>
              <w:t>+</w:t>
            </w:r>
          </w:p>
        </w:tc>
        <w:tc>
          <w:tcPr>
            <w:tcW w:w="645"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p w:rsidR="00805196" w:rsidRPr="00393B16" w:rsidRDefault="00805196"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7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p w:rsidR="00805196" w:rsidRPr="00393B16" w:rsidRDefault="00805196"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p w:rsidR="00805196" w:rsidRPr="00393B16" w:rsidRDefault="00805196"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p w:rsidR="00805196" w:rsidRPr="00393B16" w:rsidRDefault="00805196"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p w:rsidR="00805196" w:rsidRPr="00393B16" w:rsidRDefault="00805196"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p w:rsidR="00805196" w:rsidRPr="00393B16" w:rsidRDefault="00805196"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p w:rsidR="00805196" w:rsidRPr="00393B16" w:rsidRDefault="00805196"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tc>
        <w:tc>
          <w:tcPr>
            <w:tcW w:w="550" w:type="dxa"/>
            <w:tcBorders>
              <w:top w:val="single" w:sz="4" w:space="0" w:color="000000"/>
              <w:left w:val="single" w:sz="4" w:space="0" w:color="000000"/>
              <w:bottom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805196" w:rsidRPr="00393B16" w:rsidRDefault="00805196" w:rsidP="0063553F">
            <w:pPr>
              <w:suppressAutoHyphens/>
              <w:snapToGrid w:val="0"/>
              <w:spacing w:after="0" w:line="240" w:lineRule="auto"/>
              <w:jc w:val="center"/>
              <w:rPr>
                <w:rFonts w:ascii="Times New Roman" w:hAnsi="Times New Roman"/>
                <w:sz w:val="24"/>
                <w:szCs w:val="24"/>
                <w:lang w:eastAsia="ar-SA"/>
              </w:rPr>
            </w:pPr>
          </w:p>
        </w:tc>
      </w:tr>
    </w:tbl>
    <w:p w:rsidR="00805196" w:rsidRPr="00393B16" w:rsidRDefault="00805196" w:rsidP="00805196">
      <w:pPr>
        <w:suppressAutoHyphens/>
        <w:spacing w:after="0" w:line="240" w:lineRule="auto"/>
        <w:ind w:firstLine="540"/>
        <w:jc w:val="both"/>
        <w:rPr>
          <w:rFonts w:ascii="Times New Roman" w:hAnsi="Times New Roman"/>
          <w:sz w:val="24"/>
          <w:szCs w:val="24"/>
          <w:lang w:eastAsia="ar-SA"/>
        </w:rPr>
      </w:pPr>
    </w:p>
    <w:p w:rsidR="00805196" w:rsidRDefault="00805196" w:rsidP="00805196">
      <w:pPr>
        <w:spacing w:after="0"/>
        <w:ind w:firstLine="709"/>
        <w:jc w:val="center"/>
        <w:rPr>
          <w:rFonts w:ascii="Times New Roman" w:hAnsi="Times New Roman"/>
          <w:b/>
          <w:sz w:val="28"/>
          <w:szCs w:val="28"/>
        </w:rPr>
      </w:pPr>
    </w:p>
    <w:p w:rsidR="00805196" w:rsidRPr="00E97C15" w:rsidRDefault="00805196" w:rsidP="00805196">
      <w:pPr>
        <w:spacing w:after="0"/>
        <w:ind w:firstLine="709"/>
        <w:jc w:val="center"/>
        <w:rPr>
          <w:rFonts w:ascii="Times New Roman" w:hAnsi="Times New Roman"/>
          <w:b/>
          <w:sz w:val="28"/>
          <w:szCs w:val="28"/>
        </w:rPr>
      </w:pPr>
      <w:r w:rsidRPr="00E97C15">
        <w:rPr>
          <w:rFonts w:ascii="Times New Roman" w:hAnsi="Times New Roman"/>
          <w:b/>
          <w:sz w:val="28"/>
          <w:szCs w:val="28"/>
        </w:rPr>
        <w:t>Тематический план и содерж</w:t>
      </w:r>
      <w:r>
        <w:rPr>
          <w:rFonts w:ascii="Times New Roman" w:hAnsi="Times New Roman"/>
          <w:b/>
          <w:sz w:val="28"/>
          <w:szCs w:val="28"/>
        </w:rPr>
        <w:t>ание занятий по рукопашному бою</w:t>
      </w:r>
    </w:p>
    <w:p w:rsidR="00805196" w:rsidRPr="00204637" w:rsidRDefault="00805196" w:rsidP="00805196">
      <w:pPr>
        <w:spacing w:after="0"/>
        <w:ind w:firstLine="709"/>
        <w:jc w:val="center"/>
        <w:rPr>
          <w:rFonts w:ascii="Times New Roman" w:hAnsi="Times New Roman"/>
          <w:b/>
          <w:sz w:val="28"/>
          <w:szCs w:val="28"/>
        </w:rPr>
      </w:pPr>
      <w:r>
        <w:rPr>
          <w:rFonts w:ascii="Times New Roman" w:hAnsi="Times New Roman"/>
          <w:b/>
          <w:sz w:val="28"/>
          <w:szCs w:val="28"/>
        </w:rPr>
        <w:t>1-ого года обучения</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Задачи этапа:</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1. Введение учащихся в мир рукопашного боя, усвоение значения наследуемых ценностей.</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2. Развитие у учащихся стремление к познанию и самосовершенствованию.</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3. Формирование потребности в регулярных занятиях, формирование осмысленного отношения обучающихся к предлагаемым знаниям.</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4. Организация условий для полезного заполнения свободного времени детей и подростков.</w:t>
      </w:r>
    </w:p>
    <w:p w:rsidR="00805196" w:rsidRPr="00E97C15" w:rsidRDefault="00805196" w:rsidP="00805196">
      <w:pPr>
        <w:spacing w:after="0"/>
        <w:ind w:firstLine="709"/>
        <w:jc w:val="both"/>
        <w:rPr>
          <w:rFonts w:ascii="Times New Roman" w:hAnsi="Times New Roman"/>
          <w:sz w:val="28"/>
          <w:szCs w:val="28"/>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675"/>
        <w:gridCol w:w="709"/>
        <w:gridCol w:w="7229"/>
        <w:gridCol w:w="1523"/>
      </w:tblGrid>
      <w:tr w:rsidR="00805196" w:rsidRPr="003C4DC6" w:rsidTr="0063553F">
        <w:tc>
          <w:tcPr>
            <w:tcW w:w="675" w:type="dxa"/>
            <w:tcBorders>
              <w:bottom w:val="nil"/>
            </w:tcBorders>
          </w:tcPr>
          <w:p w:rsidR="00805196" w:rsidRPr="00E862DB" w:rsidRDefault="00805196" w:rsidP="0063553F">
            <w:pPr>
              <w:rPr>
                <w:rFonts w:ascii="Times New Roman" w:hAnsi="Times New Roman"/>
                <w:b/>
                <w:sz w:val="28"/>
                <w:szCs w:val="28"/>
              </w:rPr>
            </w:pPr>
          </w:p>
        </w:tc>
        <w:tc>
          <w:tcPr>
            <w:tcW w:w="709" w:type="dxa"/>
          </w:tcPr>
          <w:p w:rsidR="00805196" w:rsidRPr="00E862DB" w:rsidRDefault="00805196" w:rsidP="0063553F">
            <w:pPr>
              <w:rPr>
                <w:rFonts w:ascii="Times New Roman" w:hAnsi="Times New Roman"/>
                <w:b/>
                <w:sz w:val="28"/>
                <w:szCs w:val="28"/>
              </w:rPr>
            </w:pPr>
            <w:r w:rsidRPr="00E862DB">
              <w:rPr>
                <w:rFonts w:ascii="Times New Roman" w:hAnsi="Times New Roman"/>
                <w:b/>
                <w:sz w:val="28"/>
                <w:szCs w:val="28"/>
              </w:rPr>
              <w:t>№</w:t>
            </w:r>
          </w:p>
          <w:p w:rsidR="00805196" w:rsidRPr="00E862DB" w:rsidRDefault="00805196" w:rsidP="0063553F">
            <w:pPr>
              <w:rPr>
                <w:rFonts w:ascii="Times New Roman" w:hAnsi="Times New Roman"/>
                <w:b/>
                <w:sz w:val="28"/>
                <w:szCs w:val="28"/>
              </w:rPr>
            </w:pPr>
            <w:r w:rsidRPr="00E862DB">
              <w:rPr>
                <w:rFonts w:ascii="Times New Roman" w:hAnsi="Times New Roman"/>
                <w:b/>
                <w:sz w:val="28"/>
                <w:szCs w:val="28"/>
              </w:rPr>
              <w:t>п/п</w:t>
            </w:r>
          </w:p>
        </w:tc>
        <w:tc>
          <w:tcPr>
            <w:tcW w:w="7229" w:type="dxa"/>
          </w:tcPr>
          <w:p w:rsidR="00805196" w:rsidRDefault="00805196" w:rsidP="0063553F">
            <w:pPr>
              <w:spacing w:after="0"/>
              <w:ind w:firstLine="709"/>
              <w:rPr>
                <w:rFonts w:ascii="Times New Roman" w:hAnsi="Times New Roman"/>
                <w:b/>
                <w:sz w:val="28"/>
                <w:szCs w:val="28"/>
              </w:rPr>
            </w:pPr>
          </w:p>
          <w:p w:rsidR="00805196" w:rsidRPr="00E862DB" w:rsidRDefault="00805196" w:rsidP="0063553F">
            <w:pPr>
              <w:spacing w:after="0"/>
              <w:ind w:firstLine="709"/>
              <w:rPr>
                <w:rFonts w:ascii="Times New Roman" w:hAnsi="Times New Roman"/>
                <w:b/>
                <w:sz w:val="28"/>
                <w:szCs w:val="28"/>
              </w:rPr>
            </w:pPr>
            <w:r w:rsidRPr="00E862DB">
              <w:rPr>
                <w:rFonts w:ascii="Times New Roman" w:hAnsi="Times New Roman"/>
                <w:b/>
                <w:sz w:val="28"/>
                <w:szCs w:val="28"/>
              </w:rPr>
              <w:t>Наименование темы</w:t>
            </w:r>
          </w:p>
        </w:tc>
        <w:tc>
          <w:tcPr>
            <w:tcW w:w="1523" w:type="dxa"/>
          </w:tcPr>
          <w:p w:rsidR="00805196" w:rsidRDefault="00805196" w:rsidP="0063553F">
            <w:pPr>
              <w:spacing w:after="0"/>
              <w:rPr>
                <w:rFonts w:ascii="Times New Roman" w:hAnsi="Times New Roman"/>
                <w:b/>
                <w:sz w:val="28"/>
                <w:szCs w:val="28"/>
              </w:rPr>
            </w:pPr>
          </w:p>
          <w:p w:rsidR="00805196" w:rsidRPr="00E862DB" w:rsidRDefault="00805196" w:rsidP="0063553F">
            <w:pPr>
              <w:spacing w:after="0"/>
              <w:rPr>
                <w:rFonts w:ascii="Times New Roman" w:hAnsi="Times New Roman"/>
                <w:b/>
                <w:sz w:val="28"/>
                <w:szCs w:val="28"/>
              </w:rPr>
            </w:pPr>
            <w:r w:rsidRPr="00E862DB">
              <w:rPr>
                <w:rFonts w:ascii="Times New Roman" w:hAnsi="Times New Roman"/>
                <w:b/>
                <w:sz w:val="28"/>
                <w:szCs w:val="28"/>
              </w:rPr>
              <w:t>Часы</w:t>
            </w:r>
          </w:p>
        </w:tc>
      </w:tr>
      <w:tr w:rsidR="00805196" w:rsidRPr="003C4DC6" w:rsidTr="0063553F">
        <w:trPr>
          <w:cantSplit/>
          <w:trHeight w:val="448"/>
        </w:trPr>
        <w:tc>
          <w:tcPr>
            <w:tcW w:w="675" w:type="dxa"/>
            <w:vMerge w:val="restart"/>
          </w:tcPr>
          <w:p w:rsidR="00805196" w:rsidRPr="00E862DB" w:rsidRDefault="00805196" w:rsidP="0063553F">
            <w:pPr>
              <w:spacing w:after="0"/>
              <w:rPr>
                <w:rFonts w:ascii="Times New Roman" w:hAnsi="Times New Roman"/>
                <w:b/>
                <w:sz w:val="28"/>
                <w:szCs w:val="28"/>
              </w:rPr>
            </w:pPr>
            <w:r w:rsidRPr="00E862DB">
              <w:rPr>
                <w:rFonts w:ascii="Times New Roman" w:hAnsi="Times New Roman"/>
                <w:b/>
                <w:sz w:val="28"/>
                <w:szCs w:val="28"/>
              </w:rPr>
              <w:t>Т</w:t>
            </w:r>
          </w:p>
          <w:p w:rsidR="00805196" w:rsidRPr="00E862DB" w:rsidRDefault="00805196" w:rsidP="0063553F">
            <w:pPr>
              <w:spacing w:after="0"/>
              <w:rPr>
                <w:rFonts w:ascii="Times New Roman" w:hAnsi="Times New Roman"/>
                <w:b/>
                <w:sz w:val="28"/>
                <w:szCs w:val="28"/>
              </w:rPr>
            </w:pPr>
            <w:r w:rsidRPr="00E862DB">
              <w:rPr>
                <w:rFonts w:ascii="Times New Roman" w:hAnsi="Times New Roman"/>
                <w:b/>
                <w:sz w:val="28"/>
                <w:szCs w:val="28"/>
              </w:rPr>
              <w:t>Е</w:t>
            </w:r>
          </w:p>
          <w:p w:rsidR="00805196" w:rsidRPr="00E862DB" w:rsidRDefault="00805196" w:rsidP="0063553F">
            <w:pPr>
              <w:spacing w:after="0"/>
              <w:rPr>
                <w:rFonts w:ascii="Times New Roman" w:hAnsi="Times New Roman"/>
                <w:b/>
                <w:sz w:val="28"/>
                <w:szCs w:val="28"/>
              </w:rPr>
            </w:pPr>
            <w:r w:rsidRPr="00E862DB">
              <w:rPr>
                <w:rFonts w:ascii="Times New Roman" w:hAnsi="Times New Roman"/>
                <w:b/>
                <w:sz w:val="28"/>
                <w:szCs w:val="28"/>
              </w:rPr>
              <w:t>О</w:t>
            </w:r>
          </w:p>
          <w:p w:rsidR="00805196" w:rsidRPr="00E862DB" w:rsidRDefault="00805196" w:rsidP="0063553F">
            <w:pPr>
              <w:spacing w:after="0"/>
              <w:rPr>
                <w:rFonts w:ascii="Times New Roman" w:hAnsi="Times New Roman"/>
                <w:b/>
                <w:sz w:val="28"/>
                <w:szCs w:val="28"/>
              </w:rPr>
            </w:pPr>
            <w:r w:rsidRPr="00E862DB">
              <w:rPr>
                <w:rFonts w:ascii="Times New Roman" w:hAnsi="Times New Roman"/>
                <w:b/>
                <w:sz w:val="28"/>
                <w:szCs w:val="28"/>
              </w:rPr>
              <w:t>Р</w:t>
            </w:r>
          </w:p>
          <w:p w:rsidR="00805196" w:rsidRPr="00E862DB" w:rsidRDefault="00805196" w:rsidP="0063553F">
            <w:pPr>
              <w:spacing w:after="0"/>
              <w:rPr>
                <w:rFonts w:ascii="Times New Roman" w:hAnsi="Times New Roman"/>
                <w:b/>
                <w:sz w:val="28"/>
                <w:szCs w:val="28"/>
              </w:rPr>
            </w:pPr>
            <w:r w:rsidRPr="00E862DB">
              <w:rPr>
                <w:rFonts w:ascii="Times New Roman" w:hAnsi="Times New Roman"/>
                <w:b/>
                <w:sz w:val="28"/>
                <w:szCs w:val="28"/>
              </w:rPr>
              <w:t>И</w:t>
            </w:r>
          </w:p>
          <w:p w:rsidR="00805196" w:rsidRPr="003C4DC6" w:rsidRDefault="00805196" w:rsidP="0063553F">
            <w:pPr>
              <w:spacing w:after="0"/>
              <w:rPr>
                <w:rFonts w:ascii="Times New Roman" w:hAnsi="Times New Roman"/>
                <w:sz w:val="28"/>
                <w:szCs w:val="28"/>
              </w:rPr>
            </w:pPr>
            <w:r w:rsidRPr="00E862DB">
              <w:rPr>
                <w:rFonts w:ascii="Times New Roman" w:hAnsi="Times New Roman"/>
                <w:b/>
                <w:sz w:val="28"/>
                <w:szCs w:val="28"/>
              </w:rPr>
              <w:t>Я</w:t>
            </w:r>
          </w:p>
        </w:tc>
        <w:tc>
          <w:tcPr>
            <w:tcW w:w="709" w:type="dxa"/>
            <w:tcBorders>
              <w:left w:val="nil"/>
            </w:tcBorders>
          </w:tcPr>
          <w:p w:rsidR="00805196" w:rsidRPr="003C4DC6" w:rsidRDefault="00805196" w:rsidP="0063553F">
            <w:pPr>
              <w:rPr>
                <w:rFonts w:ascii="Times New Roman" w:hAnsi="Times New Roman"/>
                <w:sz w:val="28"/>
                <w:szCs w:val="28"/>
              </w:rPr>
            </w:pPr>
            <w:r w:rsidRPr="003C4DC6">
              <w:rPr>
                <w:rFonts w:ascii="Times New Roman" w:hAnsi="Times New Roman"/>
                <w:sz w:val="28"/>
                <w:szCs w:val="28"/>
              </w:rPr>
              <w:t>1</w:t>
            </w:r>
          </w:p>
        </w:tc>
        <w:tc>
          <w:tcPr>
            <w:tcW w:w="7229" w:type="dxa"/>
          </w:tcPr>
          <w:p w:rsidR="00805196" w:rsidRPr="003C4DC6" w:rsidRDefault="00805196" w:rsidP="0063553F">
            <w:pPr>
              <w:spacing w:after="0"/>
              <w:ind w:firstLine="709"/>
              <w:rPr>
                <w:rFonts w:ascii="Times New Roman" w:hAnsi="Times New Roman"/>
                <w:sz w:val="28"/>
                <w:szCs w:val="28"/>
              </w:rPr>
            </w:pPr>
            <w:r w:rsidRPr="003C4DC6">
              <w:rPr>
                <w:rFonts w:ascii="Times New Roman" w:hAnsi="Times New Roman"/>
                <w:sz w:val="28"/>
                <w:szCs w:val="28"/>
              </w:rPr>
              <w:t>Введение</w:t>
            </w:r>
          </w:p>
        </w:tc>
        <w:tc>
          <w:tcPr>
            <w:tcW w:w="1523" w:type="dxa"/>
          </w:tcPr>
          <w:p w:rsidR="00805196" w:rsidRPr="003C4DC6" w:rsidRDefault="00805196" w:rsidP="0063553F">
            <w:pPr>
              <w:spacing w:after="0"/>
              <w:ind w:firstLine="709"/>
              <w:rPr>
                <w:rFonts w:ascii="Times New Roman" w:hAnsi="Times New Roman"/>
                <w:sz w:val="28"/>
                <w:szCs w:val="28"/>
              </w:rPr>
            </w:pPr>
            <w:r>
              <w:rPr>
                <w:rFonts w:ascii="Times New Roman" w:hAnsi="Times New Roman"/>
                <w:sz w:val="28"/>
                <w:szCs w:val="28"/>
              </w:rPr>
              <w:t>2</w:t>
            </w:r>
          </w:p>
        </w:tc>
      </w:tr>
      <w:tr w:rsidR="00805196" w:rsidRPr="003C4DC6" w:rsidTr="0063553F">
        <w:trPr>
          <w:cantSplit/>
        </w:trPr>
        <w:tc>
          <w:tcPr>
            <w:tcW w:w="675" w:type="dxa"/>
            <w:vMerge/>
          </w:tcPr>
          <w:p w:rsidR="00805196" w:rsidRPr="003C4DC6" w:rsidRDefault="00805196" w:rsidP="0063553F">
            <w:pPr>
              <w:rPr>
                <w:rFonts w:ascii="Times New Roman" w:hAnsi="Times New Roman"/>
                <w:sz w:val="28"/>
                <w:szCs w:val="28"/>
              </w:rPr>
            </w:pPr>
          </w:p>
        </w:tc>
        <w:tc>
          <w:tcPr>
            <w:tcW w:w="709" w:type="dxa"/>
            <w:tcBorders>
              <w:left w:val="nil"/>
            </w:tcBorders>
          </w:tcPr>
          <w:p w:rsidR="00805196" w:rsidRPr="003C4DC6" w:rsidRDefault="00805196" w:rsidP="0063553F">
            <w:pPr>
              <w:rPr>
                <w:rFonts w:ascii="Times New Roman" w:hAnsi="Times New Roman"/>
                <w:sz w:val="28"/>
                <w:szCs w:val="28"/>
              </w:rPr>
            </w:pPr>
            <w:r w:rsidRPr="003C4DC6">
              <w:rPr>
                <w:rFonts w:ascii="Times New Roman" w:hAnsi="Times New Roman"/>
                <w:sz w:val="28"/>
                <w:szCs w:val="28"/>
              </w:rPr>
              <w:t>2</w:t>
            </w:r>
          </w:p>
        </w:tc>
        <w:tc>
          <w:tcPr>
            <w:tcW w:w="7229" w:type="dxa"/>
          </w:tcPr>
          <w:p w:rsidR="00805196" w:rsidRPr="003C4DC6" w:rsidRDefault="00805196" w:rsidP="0063553F">
            <w:pPr>
              <w:spacing w:after="0"/>
              <w:ind w:firstLine="709"/>
              <w:rPr>
                <w:rFonts w:ascii="Times New Roman" w:hAnsi="Times New Roman"/>
                <w:sz w:val="28"/>
                <w:szCs w:val="28"/>
              </w:rPr>
            </w:pPr>
            <w:r w:rsidRPr="003C4DC6">
              <w:rPr>
                <w:rFonts w:ascii="Times New Roman" w:hAnsi="Times New Roman"/>
                <w:sz w:val="28"/>
                <w:szCs w:val="28"/>
              </w:rPr>
              <w:t>Рукопашный бой-история развития и совершенствования.</w:t>
            </w:r>
          </w:p>
        </w:tc>
        <w:tc>
          <w:tcPr>
            <w:tcW w:w="1523" w:type="dxa"/>
          </w:tcPr>
          <w:p w:rsidR="00805196" w:rsidRPr="003C4DC6" w:rsidRDefault="00805196" w:rsidP="0063553F">
            <w:pPr>
              <w:spacing w:after="0"/>
              <w:ind w:firstLine="709"/>
              <w:rPr>
                <w:rFonts w:ascii="Times New Roman" w:hAnsi="Times New Roman"/>
                <w:sz w:val="28"/>
                <w:szCs w:val="28"/>
              </w:rPr>
            </w:pPr>
            <w:r>
              <w:rPr>
                <w:rFonts w:ascii="Times New Roman" w:hAnsi="Times New Roman"/>
                <w:sz w:val="28"/>
                <w:szCs w:val="28"/>
              </w:rPr>
              <w:t>2</w:t>
            </w:r>
          </w:p>
        </w:tc>
      </w:tr>
      <w:tr w:rsidR="00805196" w:rsidRPr="003C4DC6" w:rsidTr="0063553F">
        <w:trPr>
          <w:cantSplit/>
        </w:trPr>
        <w:tc>
          <w:tcPr>
            <w:tcW w:w="675" w:type="dxa"/>
            <w:vMerge/>
          </w:tcPr>
          <w:p w:rsidR="00805196" w:rsidRPr="003C4DC6" w:rsidRDefault="00805196" w:rsidP="0063553F">
            <w:pPr>
              <w:rPr>
                <w:rFonts w:ascii="Times New Roman" w:hAnsi="Times New Roman"/>
                <w:sz w:val="28"/>
                <w:szCs w:val="28"/>
              </w:rPr>
            </w:pPr>
          </w:p>
        </w:tc>
        <w:tc>
          <w:tcPr>
            <w:tcW w:w="709" w:type="dxa"/>
            <w:tcBorders>
              <w:left w:val="nil"/>
            </w:tcBorders>
          </w:tcPr>
          <w:p w:rsidR="00805196" w:rsidRPr="003C4DC6" w:rsidRDefault="00805196" w:rsidP="0063553F">
            <w:pPr>
              <w:rPr>
                <w:rFonts w:ascii="Times New Roman" w:hAnsi="Times New Roman"/>
                <w:sz w:val="28"/>
                <w:szCs w:val="28"/>
              </w:rPr>
            </w:pPr>
            <w:r w:rsidRPr="003C4DC6">
              <w:rPr>
                <w:rFonts w:ascii="Times New Roman" w:hAnsi="Times New Roman"/>
                <w:sz w:val="28"/>
                <w:szCs w:val="28"/>
              </w:rPr>
              <w:t>3</w:t>
            </w:r>
          </w:p>
        </w:tc>
        <w:tc>
          <w:tcPr>
            <w:tcW w:w="7229" w:type="dxa"/>
          </w:tcPr>
          <w:p w:rsidR="00805196" w:rsidRPr="003C4DC6" w:rsidRDefault="00805196" w:rsidP="0063553F">
            <w:pPr>
              <w:spacing w:after="0"/>
              <w:ind w:firstLine="709"/>
              <w:rPr>
                <w:rFonts w:ascii="Times New Roman" w:hAnsi="Times New Roman"/>
                <w:sz w:val="28"/>
                <w:szCs w:val="28"/>
              </w:rPr>
            </w:pPr>
            <w:r w:rsidRPr="003C4DC6">
              <w:rPr>
                <w:rFonts w:ascii="Times New Roman" w:hAnsi="Times New Roman"/>
                <w:sz w:val="28"/>
                <w:szCs w:val="28"/>
              </w:rPr>
              <w:t>Духовно – нравственные основы и психофизиологические особенности рукопашного боя.</w:t>
            </w:r>
          </w:p>
        </w:tc>
        <w:tc>
          <w:tcPr>
            <w:tcW w:w="1523" w:type="dxa"/>
          </w:tcPr>
          <w:p w:rsidR="00805196" w:rsidRPr="003C4DC6" w:rsidRDefault="00805196" w:rsidP="0063553F">
            <w:pPr>
              <w:spacing w:after="0"/>
              <w:ind w:firstLine="709"/>
              <w:rPr>
                <w:rFonts w:ascii="Times New Roman" w:hAnsi="Times New Roman"/>
                <w:sz w:val="28"/>
                <w:szCs w:val="28"/>
              </w:rPr>
            </w:pPr>
            <w:r>
              <w:rPr>
                <w:rFonts w:ascii="Times New Roman" w:hAnsi="Times New Roman"/>
                <w:sz w:val="28"/>
                <w:szCs w:val="28"/>
              </w:rPr>
              <w:t>2</w:t>
            </w:r>
          </w:p>
        </w:tc>
      </w:tr>
      <w:tr w:rsidR="00805196" w:rsidRPr="003C4DC6" w:rsidTr="0063553F">
        <w:trPr>
          <w:cantSplit/>
        </w:trPr>
        <w:tc>
          <w:tcPr>
            <w:tcW w:w="675" w:type="dxa"/>
            <w:vMerge/>
          </w:tcPr>
          <w:p w:rsidR="00805196" w:rsidRPr="003C4DC6" w:rsidRDefault="00805196" w:rsidP="0063553F">
            <w:pPr>
              <w:rPr>
                <w:rFonts w:ascii="Times New Roman" w:hAnsi="Times New Roman"/>
                <w:sz w:val="28"/>
                <w:szCs w:val="28"/>
              </w:rPr>
            </w:pPr>
          </w:p>
        </w:tc>
        <w:tc>
          <w:tcPr>
            <w:tcW w:w="709" w:type="dxa"/>
            <w:tcBorders>
              <w:left w:val="nil"/>
            </w:tcBorders>
          </w:tcPr>
          <w:p w:rsidR="00805196" w:rsidRPr="003C4DC6" w:rsidRDefault="00805196" w:rsidP="0063553F">
            <w:pPr>
              <w:rPr>
                <w:rFonts w:ascii="Times New Roman" w:hAnsi="Times New Roman"/>
                <w:sz w:val="28"/>
                <w:szCs w:val="28"/>
              </w:rPr>
            </w:pPr>
            <w:r w:rsidRPr="003C4DC6">
              <w:rPr>
                <w:rFonts w:ascii="Times New Roman" w:hAnsi="Times New Roman"/>
                <w:sz w:val="28"/>
                <w:szCs w:val="28"/>
              </w:rPr>
              <w:t>4</w:t>
            </w:r>
          </w:p>
        </w:tc>
        <w:tc>
          <w:tcPr>
            <w:tcW w:w="7229" w:type="dxa"/>
          </w:tcPr>
          <w:p w:rsidR="00805196" w:rsidRPr="003C4DC6" w:rsidRDefault="00805196" w:rsidP="0063553F">
            <w:pPr>
              <w:spacing w:after="0"/>
              <w:ind w:firstLine="709"/>
              <w:rPr>
                <w:rFonts w:ascii="Times New Roman" w:hAnsi="Times New Roman"/>
                <w:sz w:val="28"/>
                <w:szCs w:val="28"/>
              </w:rPr>
            </w:pPr>
            <w:r w:rsidRPr="003C4DC6">
              <w:rPr>
                <w:rFonts w:ascii="Times New Roman" w:hAnsi="Times New Roman"/>
                <w:sz w:val="28"/>
                <w:szCs w:val="28"/>
              </w:rPr>
              <w:t>Традиционные действия.</w:t>
            </w:r>
          </w:p>
        </w:tc>
        <w:tc>
          <w:tcPr>
            <w:tcW w:w="1523" w:type="dxa"/>
          </w:tcPr>
          <w:p w:rsidR="00805196" w:rsidRPr="003C4DC6" w:rsidRDefault="00805196" w:rsidP="0063553F">
            <w:pPr>
              <w:spacing w:after="0"/>
              <w:ind w:firstLine="709"/>
              <w:rPr>
                <w:rFonts w:ascii="Times New Roman" w:hAnsi="Times New Roman"/>
                <w:sz w:val="28"/>
                <w:szCs w:val="28"/>
              </w:rPr>
            </w:pPr>
            <w:r>
              <w:rPr>
                <w:rFonts w:ascii="Times New Roman" w:hAnsi="Times New Roman"/>
                <w:sz w:val="28"/>
                <w:szCs w:val="28"/>
              </w:rPr>
              <w:t>2</w:t>
            </w:r>
          </w:p>
        </w:tc>
      </w:tr>
      <w:tr w:rsidR="00805196" w:rsidRPr="003C4DC6" w:rsidTr="0063553F">
        <w:trPr>
          <w:cantSplit/>
        </w:trPr>
        <w:tc>
          <w:tcPr>
            <w:tcW w:w="1384" w:type="dxa"/>
            <w:gridSpan w:val="2"/>
          </w:tcPr>
          <w:p w:rsidR="00805196" w:rsidRPr="003C4DC6" w:rsidRDefault="00805196" w:rsidP="0063553F">
            <w:pPr>
              <w:spacing w:after="0"/>
              <w:ind w:firstLine="709"/>
              <w:rPr>
                <w:rFonts w:ascii="Times New Roman" w:hAnsi="Times New Roman"/>
                <w:sz w:val="28"/>
                <w:szCs w:val="28"/>
              </w:rPr>
            </w:pPr>
          </w:p>
        </w:tc>
        <w:tc>
          <w:tcPr>
            <w:tcW w:w="7229" w:type="dxa"/>
          </w:tcPr>
          <w:p w:rsidR="00805196" w:rsidRPr="00E862DB" w:rsidRDefault="00805196" w:rsidP="0063553F">
            <w:pPr>
              <w:spacing w:after="0"/>
              <w:ind w:firstLine="709"/>
              <w:rPr>
                <w:rFonts w:ascii="Times New Roman" w:hAnsi="Times New Roman"/>
                <w:b/>
                <w:sz w:val="28"/>
                <w:szCs w:val="28"/>
              </w:rPr>
            </w:pPr>
            <w:r w:rsidRPr="00E862DB">
              <w:rPr>
                <w:rFonts w:ascii="Times New Roman" w:hAnsi="Times New Roman"/>
                <w:b/>
                <w:sz w:val="28"/>
                <w:szCs w:val="28"/>
              </w:rPr>
              <w:t>ИТОГО</w:t>
            </w:r>
          </w:p>
        </w:tc>
        <w:tc>
          <w:tcPr>
            <w:tcW w:w="1523" w:type="dxa"/>
          </w:tcPr>
          <w:p w:rsidR="00805196" w:rsidRPr="00E862DB" w:rsidRDefault="00805196" w:rsidP="0063553F">
            <w:pPr>
              <w:spacing w:after="0"/>
              <w:ind w:firstLine="709"/>
              <w:rPr>
                <w:rFonts w:ascii="Times New Roman" w:hAnsi="Times New Roman"/>
                <w:b/>
                <w:sz w:val="28"/>
                <w:szCs w:val="28"/>
              </w:rPr>
            </w:pPr>
            <w:r w:rsidRPr="00E862DB">
              <w:rPr>
                <w:rFonts w:ascii="Times New Roman" w:hAnsi="Times New Roman"/>
                <w:b/>
                <w:sz w:val="28"/>
                <w:szCs w:val="28"/>
              </w:rPr>
              <w:t>8</w:t>
            </w:r>
          </w:p>
        </w:tc>
      </w:tr>
      <w:tr w:rsidR="00805196" w:rsidRPr="003C4DC6" w:rsidTr="0063553F">
        <w:trPr>
          <w:cantSplit/>
        </w:trPr>
        <w:tc>
          <w:tcPr>
            <w:tcW w:w="675" w:type="dxa"/>
            <w:vMerge w:val="restart"/>
          </w:tcPr>
          <w:p w:rsidR="00805196" w:rsidRPr="00E862DB" w:rsidRDefault="00805196" w:rsidP="0063553F">
            <w:pPr>
              <w:spacing w:after="0"/>
              <w:rPr>
                <w:rFonts w:ascii="Times New Roman" w:hAnsi="Times New Roman"/>
                <w:b/>
                <w:sz w:val="28"/>
                <w:szCs w:val="28"/>
              </w:rPr>
            </w:pPr>
            <w:r w:rsidRPr="00E862DB">
              <w:rPr>
                <w:rFonts w:ascii="Times New Roman" w:hAnsi="Times New Roman"/>
                <w:b/>
                <w:sz w:val="28"/>
                <w:szCs w:val="28"/>
              </w:rPr>
              <w:t>П</w:t>
            </w:r>
          </w:p>
          <w:p w:rsidR="00805196" w:rsidRPr="00E862DB" w:rsidRDefault="00805196" w:rsidP="0063553F">
            <w:pPr>
              <w:spacing w:after="0"/>
              <w:rPr>
                <w:rFonts w:ascii="Times New Roman" w:hAnsi="Times New Roman"/>
                <w:b/>
                <w:sz w:val="28"/>
                <w:szCs w:val="28"/>
              </w:rPr>
            </w:pPr>
            <w:r w:rsidRPr="00E862DB">
              <w:rPr>
                <w:rFonts w:ascii="Times New Roman" w:hAnsi="Times New Roman"/>
                <w:b/>
                <w:sz w:val="28"/>
                <w:szCs w:val="28"/>
              </w:rPr>
              <w:t>Р</w:t>
            </w:r>
          </w:p>
          <w:p w:rsidR="00805196" w:rsidRPr="00E862DB" w:rsidRDefault="00805196" w:rsidP="0063553F">
            <w:pPr>
              <w:spacing w:after="0"/>
              <w:rPr>
                <w:rFonts w:ascii="Times New Roman" w:hAnsi="Times New Roman"/>
                <w:b/>
                <w:sz w:val="28"/>
                <w:szCs w:val="28"/>
              </w:rPr>
            </w:pPr>
            <w:r w:rsidRPr="00E862DB">
              <w:rPr>
                <w:rFonts w:ascii="Times New Roman" w:hAnsi="Times New Roman"/>
                <w:b/>
                <w:sz w:val="28"/>
                <w:szCs w:val="28"/>
              </w:rPr>
              <w:t>А</w:t>
            </w:r>
          </w:p>
          <w:p w:rsidR="00805196" w:rsidRPr="00E862DB" w:rsidRDefault="00805196" w:rsidP="0063553F">
            <w:pPr>
              <w:spacing w:after="0"/>
              <w:rPr>
                <w:rFonts w:ascii="Times New Roman" w:hAnsi="Times New Roman"/>
                <w:b/>
                <w:sz w:val="28"/>
                <w:szCs w:val="28"/>
              </w:rPr>
            </w:pPr>
            <w:r w:rsidRPr="00E862DB">
              <w:rPr>
                <w:rFonts w:ascii="Times New Roman" w:hAnsi="Times New Roman"/>
                <w:b/>
                <w:sz w:val="28"/>
                <w:szCs w:val="28"/>
              </w:rPr>
              <w:t>К</w:t>
            </w:r>
          </w:p>
          <w:p w:rsidR="00805196" w:rsidRPr="00E862DB" w:rsidRDefault="00805196" w:rsidP="0063553F">
            <w:pPr>
              <w:spacing w:after="0"/>
              <w:rPr>
                <w:rFonts w:ascii="Times New Roman" w:hAnsi="Times New Roman"/>
                <w:b/>
                <w:sz w:val="28"/>
                <w:szCs w:val="28"/>
              </w:rPr>
            </w:pPr>
            <w:r w:rsidRPr="00E862DB">
              <w:rPr>
                <w:rFonts w:ascii="Times New Roman" w:hAnsi="Times New Roman"/>
                <w:b/>
                <w:sz w:val="28"/>
                <w:szCs w:val="28"/>
              </w:rPr>
              <w:t>Т</w:t>
            </w:r>
          </w:p>
          <w:p w:rsidR="00805196" w:rsidRPr="00E862DB" w:rsidRDefault="00805196" w:rsidP="0063553F">
            <w:pPr>
              <w:spacing w:after="0"/>
              <w:rPr>
                <w:rFonts w:ascii="Times New Roman" w:hAnsi="Times New Roman"/>
                <w:b/>
                <w:sz w:val="28"/>
                <w:szCs w:val="28"/>
              </w:rPr>
            </w:pPr>
            <w:r w:rsidRPr="00E862DB">
              <w:rPr>
                <w:rFonts w:ascii="Times New Roman" w:hAnsi="Times New Roman"/>
                <w:b/>
                <w:sz w:val="28"/>
                <w:szCs w:val="28"/>
              </w:rPr>
              <w:t>И</w:t>
            </w:r>
          </w:p>
          <w:p w:rsidR="00805196" w:rsidRPr="00E862DB" w:rsidRDefault="00805196" w:rsidP="0063553F">
            <w:pPr>
              <w:spacing w:after="0"/>
              <w:rPr>
                <w:rFonts w:ascii="Times New Roman" w:hAnsi="Times New Roman"/>
                <w:b/>
                <w:sz w:val="28"/>
                <w:szCs w:val="28"/>
              </w:rPr>
            </w:pPr>
            <w:r w:rsidRPr="00E862DB">
              <w:rPr>
                <w:rFonts w:ascii="Times New Roman" w:hAnsi="Times New Roman"/>
                <w:b/>
                <w:sz w:val="28"/>
                <w:szCs w:val="28"/>
              </w:rPr>
              <w:t>К</w:t>
            </w:r>
          </w:p>
          <w:p w:rsidR="00805196" w:rsidRPr="003C4DC6" w:rsidRDefault="00805196" w:rsidP="0063553F">
            <w:pPr>
              <w:spacing w:after="0"/>
              <w:rPr>
                <w:rFonts w:ascii="Times New Roman" w:hAnsi="Times New Roman"/>
                <w:sz w:val="28"/>
                <w:szCs w:val="28"/>
              </w:rPr>
            </w:pPr>
            <w:r w:rsidRPr="00E862DB">
              <w:rPr>
                <w:rFonts w:ascii="Times New Roman" w:hAnsi="Times New Roman"/>
                <w:b/>
                <w:sz w:val="28"/>
                <w:szCs w:val="28"/>
              </w:rPr>
              <w:t>А</w:t>
            </w:r>
          </w:p>
        </w:tc>
        <w:tc>
          <w:tcPr>
            <w:tcW w:w="709" w:type="dxa"/>
          </w:tcPr>
          <w:p w:rsidR="00805196" w:rsidRPr="003C4DC6" w:rsidRDefault="00805196" w:rsidP="0063553F">
            <w:pPr>
              <w:spacing w:after="0"/>
              <w:rPr>
                <w:rFonts w:ascii="Times New Roman" w:hAnsi="Times New Roman"/>
                <w:sz w:val="28"/>
                <w:szCs w:val="28"/>
              </w:rPr>
            </w:pPr>
            <w:r w:rsidRPr="003C4DC6">
              <w:rPr>
                <w:rFonts w:ascii="Times New Roman" w:hAnsi="Times New Roman"/>
                <w:sz w:val="28"/>
                <w:szCs w:val="28"/>
              </w:rPr>
              <w:t>5</w:t>
            </w:r>
          </w:p>
        </w:tc>
        <w:tc>
          <w:tcPr>
            <w:tcW w:w="7229" w:type="dxa"/>
          </w:tcPr>
          <w:p w:rsidR="00805196" w:rsidRPr="003C4DC6" w:rsidRDefault="00805196" w:rsidP="0063553F">
            <w:pPr>
              <w:spacing w:after="0"/>
              <w:ind w:firstLine="709"/>
              <w:rPr>
                <w:rFonts w:ascii="Times New Roman" w:hAnsi="Times New Roman"/>
                <w:sz w:val="28"/>
                <w:szCs w:val="28"/>
              </w:rPr>
            </w:pPr>
            <w:r w:rsidRPr="003C4DC6">
              <w:rPr>
                <w:rFonts w:ascii="Times New Roman" w:hAnsi="Times New Roman"/>
                <w:sz w:val="28"/>
                <w:szCs w:val="28"/>
              </w:rPr>
              <w:t>Общеразвивающие упражнения.</w:t>
            </w:r>
          </w:p>
        </w:tc>
        <w:tc>
          <w:tcPr>
            <w:tcW w:w="1523" w:type="dxa"/>
          </w:tcPr>
          <w:p w:rsidR="00805196" w:rsidRPr="003C4DC6" w:rsidRDefault="00805196" w:rsidP="0063553F">
            <w:pPr>
              <w:spacing w:after="0"/>
              <w:ind w:firstLine="709"/>
              <w:rPr>
                <w:rFonts w:ascii="Times New Roman" w:hAnsi="Times New Roman"/>
                <w:sz w:val="28"/>
                <w:szCs w:val="28"/>
              </w:rPr>
            </w:pPr>
            <w:r>
              <w:rPr>
                <w:rFonts w:ascii="Times New Roman" w:hAnsi="Times New Roman"/>
                <w:sz w:val="28"/>
                <w:szCs w:val="28"/>
              </w:rPr>
              <w:t>60</w:t>
            </w:r>
          </w:p>
        </w:tc>
      </w:tr>
      <w:tr w:rsidR="00805196" w:rsidRPr="003C4DC6" w:rsidTr="0063553F">
        <w:trPr>
          <w:cantSplit/>
        </w:trPr>
        <w:tc>
          <w:tcPr>
            <w:tcW w:w="675" w:type="dxa"/>
            <w:vMerge/>
          </w:tcPr>
          <w:p w:rsidR="00805196" w:rsidRPr="003C4DC6" w:rsidRDefault="00805196" w:rsidP="0063553F">
            <w:pPr>
              <w:spacing w:after="0"/>
              <w:rPr>
                <w:rFonts w:ascii="Times New Roman" w:hAnsi="Times New Roman"/>
                <w:sz w:val="28"/>
                <w:szCs w:val="28"/>
              </w:rPr>
            </w:pPr>
          </w:p>
        </w:tc>
        <w:tc>
          <w:tcPr>
            <w:tcW w:w="709" w:type="dxa"/>
          </w:tcPr>
          <w:p w:rsidR="00805196" w:rsidRPr="003C4DC6" w:rsidRDefault="00805196" w:rsidP="0063553F">
            <w:pPr>
              <w:spacing w:after="0"/>
              <w:rPr>
                <w:rFonts w:ascii="Times New Roman" w:hAnsi="Times New Roman"/>
                <w:sz w:val="28"/>
                <w:szCs w:val="28"/>
              </w:rPr>
            </w:pPr>
            <w:r w:rsidRPr="003C4DC6">
              <w:rPr>
                <w:rFonts w:ascii="Times New Roman" w:hAnsi="Times New Roman"/>
                <w:sz w:val="28"/>
                <w:szCs w:val="28"/>
              </w:rPr>
              <w:t>6</w:t>
            </w:r>
          </w:p>
        </w:tc>
        <w:tc>
          <w:tcPr>
            <w:tcW w:w="7229" w:type="dxa"/>
          </w:tcPr>
          <w:p w:rsidR="00805196" w:rsidRPr="003C4DC6" w:rsidRDefault="00805196" w:rsidP="0063553F">
            <w:pPr>
              <w:spacing w:after="0"/>
              <w:ind w:firstLine="709"/>
              <w:rPr>
                <w:rFonts w:ascii="Times New Roman" w:hAnsi="Times New Roman"/>
                <w:sz w:val="28"/>
                <w:szCs w:val="28"/>
              </w:rPr>
            </w:pPr>
            <w:r w:rsidRPr="003C4DC6">
              <w:rPr>
                <w:rFonts w:ascii="Times New Roman" w:hAnsi="Times New Roman"/>
                <w:sz w:val="28"/>
                <w:szCs w:val="28"/>
              </w:rPr>
              <w:t>Специальные упражнения.</w:t>
            </w:r>
          </w:p>
        </w:tc>
        <w:tc>
          <w:tcPr>
            <w:tcW w:w="1523" w:type="dxa"/>
          </w:tcPr>
          <w:p w:rsidR="00805196" w:rsidRPr="003C4DC6" w:rsidRDefault="00805196" w:rsidP="0063553F">
            <w:pPr>
              <w:spacing w:after="0"/>
              <w:ind w:firstLine="709"/>
              <w:rPr>
                <w:rFonts w:ascii="Times New Roman" w:hAnsi="Times New Roman"/>
                <w:sz w:val="28"/>
                <w:szCs w:val="28"/>
              </w:rPr>
            </w:pPr>
            <w:r>
              <w:rPr>
                <w:rFonts w:ascii="Times New Roman" w:hAnsi="Times New Roman"/>
                <w:sz w:val="28"/>
                <w:szCs w:val="28"/>
              </w:rPr>
              <w:t>34</w:t>
            </w:r>
          </w:p>
        </w:tc>
      </w:tr>
      <w:tr w:rsidR="00805196" w:rsidRPr="003C4DC6" w:rsidTr="0063553F">
        <w:trPr>
          <w:cantSplit/>
        </w:trPr>
        <w:tc>
          <w:tcPr>
            <w:tcW w:w="675" w:type="dxa"/>
            <w:vMerge/>
          </w:tcPr>
          <w:p w:rsidR="00805196" w:rsidRPr="003C4DC6" w:rsidRDefault="00805196" w:rsidP="0063553F">
            <w:pPr>
              <w:spacing w:after="0"/>
              <w:rPr>
                <w:rFonts w:ascii="Times New Roman" w:hAnsi="Times New Roman"/>
                <w:sz w:val="28"/>
                <w:szCs w:val="28"/>
              </w:rPr>
            </w:pPr>
          </w:p>
        </w:tc>
        <w:tc>
          <w:tcPr>
            <w:tcW w:w="709" w:type="dxa"/>
          </w:tcPr>
          <w:p w:rsidR="00805196" w:rsidRPr="003C4DC6" w:rsidRDefault="00805196" w:rsidP="0063553F">
            <w:pPr>
              <w:spacing w:after="0"/>
              <w:rPr>
                <w:rFonts w:ascii="Times New Roman" w:hAnsi="Times New Roman"/>
                <w:sz w:val="28"/>
                <w:szCs w:val="28"/>
              </w:rPr>
            </w:pPr>
            <w:r w:rsidRPr="003C4DC6">
              <w:rPr>
                <w:rFonts w:ascii="Times New Roman" w:hAnsi="Times New Roman"/>
                <w:sz w:val="28"/>
                <w:szCs w:val="28"/>
              </w:rPr>
              <w:t>7</w:t>
            </w:r>
          </w:p>
        </w:tc>
        <w:tc>
          <w:tcPr>
            <w:tcW w:w="7229" w:type="dxa"/>
          </w:tcPr>
          <w:p w:rsidR="00805196" w:rsidRPr="003C4DC6" w:rsidRDefault="00805196" w:rsidP="0063553F">
            <w:pPr>
              <w:spacing w:after="0"/>
              <w:ind w:firstLine="709"/>
              <w:rPr>
                <w:rFonts w:ascii="Times New Roman" w:hAnsi="Times New Roman"/>
                <w:sz w:val="28"/>
                <w:szCs w:val="28"/>
              </w:rPr>
            </w:pPr>
            <w:r w:rsidRPr="003C4DC6">
              <w:rPr>
                <w:rFonts w:ascii="Times New Roman" w:hAnsi="Times New Roman"/>
                <w:sz w:val="28"/>
                <w:szCs w:val="28"/>
              </w:rPr>
              <w:t>Техника передвижений.</w:t>
            </w:r>
          </w:p>
        </w:tc>
        <w:tc>
          <w:tcPr>
            <w:tcW w:w="1523" w:type="dxa"/>
          </w:tcPr>
          <w:p w:rsidR="00805196" w:rsidRPr="003C4DC6" w:rsidRDefault="00805196" w:rsidP="0063553F">
            <w:pPr>
              <w:spacing w:after="0"/>
              <w:ind w:firstLine="709"/>
              <w:rPr>
                <w:rFonts w:ascii="Times New Roman" w:hAnsi="Times New Roman"/>
                <w:sz w:val="28"/>
                <w:szCs w:val="28"/>
              </w:rPr>
            </w:pPr>
            <w:r>
              <w:rPr>
                <w:rFonts w:ascii="Times New Roman" w:hAnsi="Times New Roman"/>
                <w:sz w:val="28"/>
                <w:szCs w:val="28"/>
              </w:rPr>
              <w:t>12</w:t>
            </w:r>
          </w:p>
        </w:tc>
      </w:tr>
      <w:tr w:rsidR="00805196" w:rsidRPr="003C4DC6" w:rsidTr="0063553F">
        <w:trPr>
          <w:cantSplit/>
        </w:trPr>
        <w:tc>
          <w:tcPr>
            <w:tcW w:w="675" w:type="dxa"/>
            <w:vMerge/>
          </w:tcPr>
          <w:p w:rsidR="00805196" w:rsidRPr="003C4DC6" w:rsidRDefault="00805196" w:rsidP="0063553F">
            <w:pPr>
              <w:spacing w:after="0"/>
              <w:rPr>
                <w:rFonts w:ascii="Times New Roman" w:hAnsi="Times New Roman"/>
                <w:sz w:val="28"/>
                <w:szCs w:val="28"/>
              </w:rPr>
            </w:pPr>
          </w:p>
        </w:tc>
        <w:tc>
          <w:tcPr>
            <w:tcW w:w="709" w:type="dxa"/>
          </w:tcPr>
          <w:p w:rsidR="00805196" w:rsidRPr="003C4DC6" w:rsidRDefault="00805196" w:rsidP="0063553F">
            <w:pPr>
              <w:spacing w:after="0"/>
              <w:rPr>
                <w:rFonts w:ascii="Times New Roman" w:hAnsi="Times New Roman"/>
                <w:sz w:val="28"/>
                <w:szCs w:val="28"/>
              </w:rPr>
            </w:pPr>
            <w:r w:rsidRPr="003C4DC6">
              <w:rPr>
                <w:rFonts w:ascii="Times New Roman" w:hAnsi="Times New Roman"/>
                <w:sz w:val="28"/>
                <w:szCs w:val="28"/>
              </w:rPr>
              <w:t>8</w:t>
            </w:r>
          </w:p>
        </w:tc>
        <w:tc>
          <w:tcPr>
            <w:tcW w:w="7229" w:type="dxa"/>
          </w:tcPr>
          <w:p w:rsidR="00805196" w:rsidRPr="003C4DC6" w:rsidRDefault="00805196" w:rsidP="0063553F">
            <w:pPr>
              <w:spacing w:after="0"/>
              <w:ind w:firstLine="709"/>
              <w:rPr>
                <w:rFonts w:ascii="Times New Roman" w:hAnsi="Times New Roman"/>
                <w:sz w:val="28"/>
                <w:szCs w:val="28"/>
              </w:rPr>
            </w:pPr>
            <w:r w:rsidRPr="003C4DC6">
              <w:rPr>
                <w:rFonts w:ascii="Times New Roman" w:hAnsi="Times New Roman"/>
                <w:sz w:val="28"/>
                <w:szCs w:val="28"/>
              </w:rPr>
              <w:t>Техника борьбы.</w:t>
            </w:r>
          </w:p>
        </w:tc>
        <w:tc>
          <w:tcPr>
            <w:tcW w:w="1523" w:type="dxa"/>
          </w:tcPr>
          <w:p w:rsidR="00805196" w:rsidRPr="003C4DC6" w:rsidRDefault="00805196" w:rsidP="0063553F">
            <w:pPr>
              <w:spacing w:after="0"/>
              <w:ind w:firstLine="709"/>
              <w:rPr>
                <w:rFonts w:ascii="Times New Roman" w:hAnsi="Times New Roman"/>
                <w:sz w:val="28"/>
                <w:szCs w:val="28"/>
              </w:rPr>
            </w:pPr>
            <w:r>
              <w:rPr>
                <w:rFonts w:ascii="Times New Roman" w:hAnsi="Times New Roman"/>
                <w:sz w:val="28"/>
                <w:szCs w:val="28"/>
              </w:rPr>
              <w:t>12</w:t>
            </w:r>
          </w:p>
        </w:tc>
      </w:tr>
      <w:tr w:rsidR="00805196" w:rsidRPr="003C4DC6" w:rsidTr="0063553F">
        <w:trPr>
          <w:cantSplit/>
        </w:trPr>
        <w:tc>
          <w:tcPr>
            <w:tcW w:w="675" w:type="dxa"/>
            <w:vMerge/>
          </w:tcPr>
          <w:p w:rsidR="00805196" w:rsidRPr="003C4DC6" w:rsidRDefault="00805196" w:rsidP="0063553F">
            <w:pPr>
              <w:spacing w:after="0"/>
              <w:rPr>
                <w:rFonts w:ascii="Times New Roman" w:hAnsi="Times New Roman"/>
                <w:sz w:val="28"/>
                <w:szCs w:val="28"/>
              </w:rPr>
            </w:pPr>
          </w:p>
        </w:tc>
        <w:tc>
          <w:tcPr>
            <w:tcW w:w="709" w:type="dxa"/>
          </w:tcPr>
          <w:p w:rsidR="00805196" w:rsidRPr="003C4DC6" w:rsidRDefault="00805196" w:rsidP="0063553F">
            <w:pPr>
              <w:spacing w:after="0"/>
              <w:rPr>
                <w:rFonts w:ascii="Times New Roman" w:hAnsi="Times New Roman"/>
                <w:sz w:val="28"/>
                <w:szCs w:val="28"/>
              </w:rPr>
            </w:pPr>
            <w:r w:rsidRPr="003C4DC6">
              <w:rPr>
                <w:rFonts w:ascii="Times New Roman" w:hAnsi="Times New Roman"/>
                <w:sz w:val="28"/>
                <w:szCs w:val="28"/>
              </w:rPr>
              <w:t>9</w:t>
            </w:r>
          </w:p>
        </w:tc>
        <w:tc>
          <w:tcPr>
            <w:tcW w:w="7229" w:type="dxa"/>
          </w:tcPr>
          <w:p w:rsidR="00805196" w:rsidRDefault="00805196" w:rsidP="0063553F">
            <w:pPr>
              <w:spacing w:after="0"/>
              <w:ind w:firstLine="709"/>
              <w:rPr>
                <w:rFonts w:ascii="Times New Roman" w:hAnsi="Times New Roman"/>
                <w:sz w:val="28"/>
                <w:szCs w:val="28"/>
              </w:rPr>
            </w:pPr>
            <w:r w:rsidRPr="003C4DC6">
              <w:rPr>
                <w:rFonts w:ascii="Times New Roman" w:hAnsi="Times New Roman"/>
                <w:sz w:val="28"/>
                <w:szCs w:val="28"/>
              </w:rPr>
              <w:t>Техника ударов.</w:t>
            </w:r>
          </w:p>
          <w:p w:rsidR="00805196" w:rsidRPr="003C4DC6" w:rsidRDefault="00805196" w:rsidP="0063553F">
            <w:pPr>
              <w:spacing w:after="0"/>
              <w:ind w:firstLine="709"/>
              <w:rPr>
                <w:rFonts w:ascii="Times New Roman" w:hAnsi="Times New Roman"/>
                <w:sz w:val="28"/>
                <w:szCs w:val="28"/>
              </w:rPr>
            </w:pPr>
          </w:p>
        </w:tc>
        <w:tc>
          <w:tcPr>
            <w:tcW w:w="1523" w:type="dxa"/>
          </w:tcPr>
          <w:p w:rsidR="00805196" w:rsidRPr="003C4DC6" w:rsidRDefault="00805196" w:rsidP="0063553F">
            <w:pPr>
              <w:spacing w:after="0"/>
              <w:ind w:firstLine="709"/>
              <w:rPr>
                <w:rFonts w:ascii="Times New Roman" w:hAnsi="Times New Roman"/>
                <w:sz w:val="28"/>
                <w:szCs w:val="28"/>
              </w:rPr>
            </w:pPr>
            <w:r>
              <w:rPr>
                <w:rFonts w:ascii="Times New Roman" w:hAnsi="Times New Roman"/>
                <w:sz w:val="28"/>
                <w:szCs w:val="28"/>
              </w:rPr>
              <w:t>12</w:t>
            </w:r>
          </w:p>
        </w:tc>
      </w:tr>
      <w:tr w:rsidR="00805196" w:rsidRPr="003C4DC6" w:rsidTr="0063553F">
        <w:trPr>
          <w:cantSplit/>
          <w:trHeight w:val="704"/>
        </w:trPr>
        <w:tc>
          <w:tcPr>
            <w:tcW w:w="675" w:type="dxa"/>
            <w:vMerge/>
          </w:tcPr>
          <w:p w:rsidR="00805196" w:rsidRPr="003C4DC6" w:rsidRDefault="00805196" w:rsidP="0063553F">
            <w:pPr>
              <w:spacing w:after="0"/>
              <w:rPr>
                <w:rFonts w:ascii="Times New Roman" w:hAnsi="Times New Roman"/>
                <w:sz w:val="28"/>
                <w:szCs w:val="28"/>
              </w:rPr>
            </w:pPr>
          </w:p>
        </w:tc>
        <w:tc>
          <w:tcPr>
            <w:tcW w:w="709" w:type="dxa"/>
          </w:tcPr>
          <w:p w:rsidR="00805196" w:rsidRPr="003C4DC6" w:rsidRDefault="00805196" w:rsidP="0063553F">
            <w:pPr>
              <w:spacing w:after="0"/>
              <w:rPr>
                <w:rFonts w:ascii="Times New Roman" w:hAnsi="Times New Roman"/>
                <w:sz w:val="28"/>
                <w:szCs w:val="28"/>
              </w:rPr>
            </w:pPr>
            <w:r w:rsidRPr="003C4DC6">
              <w:rPr>
                <w:rFonts w:ascii="Times New Roman" w:hAnsi="Times New Roman"/>
                <w:sz w:val="28"/>
                <w:szCs w:val="28"/>
              </w:rPr>
              <w:t>10</w:t>
            </w:r>
          </w:p>
        </w:tc>
        <w:tc>
          <w:tcPr>
            <w:tcW w:w="7229" w:type="dxa"/>
          </w:tcPr>
          <w:p w:rsidR="00805196" w:rsidRPr="003C4DC6" w:rsidRDefault="00805196" w:rsidP="0063553F">
            <w:pPr>
              <w:spacing w:after="0"/>
              <w:ind w:firstLine="709"/>
              <w:rPr>
                <w:rFonts w:ascii="Times New Roman" w:hAnsi="Times New Roman"/>
                <w:sz w:val="28"/>
                <w:szCs w:val="28"/>
              </w:rPr>
            </w:pPr>
            <w:r w:rsidRPr="003C4DC6">
              <w:rPr>
                <w:rFonts w:ascii="Times New Roman" w:hAnsi="Times New Roman"/>
                <w:sz w:val="28"/>
                <w:szCs w:val="28"/>
              </w:rPr>
              <w:t>Подвижные игры.</w:t>
            </w:r>
          </w:p>
        </w:tc>
        <w:tc>
          <w:tcPr>
            <w:tcW w:w="1523" w:type="dxa"/>
          </w:tcPr>
          <w:p w:rsidR="00805196" w:rsidRPr="003C4DC6" w:rsidRDefault="00805196" w:rsidP="0063553F">
            <w:pPr>
              <w:spacing w:after="0"/>
              <w:ind w:firstLine="709"/>
              <w:rPr>
                <w:rFonts w:ascii="Times New Roman" w:hAnsi="Times New Roman"/>
                <w:sz w:val="28"/>
                <w:szCs w:val="28"/>
              </w:rPr>
            </w:pPr>
            <w:r>
              <w:rPr>
                <w:rFonts w:ascii="Times New Roman" w:hAnsi="Times New Roman"/>
                <w:sz w:val="28"/>
                <w:szCs w:val="28"/>
              </w:rPr>
              <w:t>6</w:t>
            </w:r>
          </w:p>
        </w:tc>
      </w:tr>
      <w:tr w:rsidR="00805196" w:rsidRPr="003C4DC6" w:rsidTr="0063553F">
        <w:trPr>
          <w:cantSplit/>
        </w:trPr>
        <w:tc>
          <w:tcPr>
            <w:tcW w:w="1384" w:type="dxa"/>
            <w:gridSpan w:val="2"/>
          </w:tcPr>
          <w:p w:rsidR="00805196" w:rsidRPr="003C4DC6" w:rsidRDefault="00805196" w:rsidP="0063553F">
            <w:pPr>
              <w:spacing w:after="0"/>
              <w:ind w:firstLine="709"/>
              <w:rPr>
                <w:rFonts w:ascii="Times New Roman" w:hAnsi="Times New Roman"/>
                <w:sz w:val="28"/>
                <w:szCs w:val="28"/>
              </w:rPr>
            </w:pPr>
          </w:p>
        </w:tc>
        <w:tc>
          <w:tcPr>
            <w:tcW w:w="7229" w:type="dxa"/>
          </w:tcPr>
          <w:p w:rsidR="00805196" w:rsidRPr="00E862DB" w:rsidRDefault="00805196" w:rsidP="0063553F">
            <w:pPr>
              <w:spacing w:after="0"/>
              <w:ind w:firstLine="709"/>
              <w:rPr>
                <w:rFonts w:ascii="Times New Roman" w:hAnsi="Times New Roman"/>
                <w:b/>
                <w:sz w:val="28"/>
                <w:szCs w:val="28"/>
              </w:rPr>
            </w:pPr>
            <w:r w:rsidRPr="00E862DB">
              <w:rPr>
                <w:rFonts w:ascii="Times New Roman" w:hAnsi="Times New Roman"/>
                <w:b/>
                <w:sz w:val="28"/>
                <w:szCs w:val="28"/>
              </w:rPr>
              <w:t>ИТОГО</w:t>
            </w:r>
          </w:p>
          <w:p w:rsidR="00805196" w:rsidRPr="003C4DC6" w:rsidRDefault="00805196" w:rsidP="0063553F">
            <w:pPr>
              <w:spacing w:after="0"/>
              <w:ind w:firstLine="709"/>
              <w:rPr>
                <w:rFonts w:ascii="Times New Roman" w:hAnsi="Times New Roman"/>
                <w:sz w:val="28"/>
                <w:szCs w:val="28"/>
              </w:rPr>
            </w:pPr>
          </w:p>
        </w:tc>
        <w:tc>
          <w:tcPr>
            <w:tcW w:w="1523" w:type="dxa"/>
          </w:tcPr>
          <w:p w:rsidR="00805196" w:rsidRPr="00E862DB" w:rsidRDefault="00805196" w:rsidP="0063553F">
            <w:pPr>
              <w:spacing w:after="0"/>
              <w:ind w:firstLine="709"/>
              <w:rPr>
                <w:rFonts w:ascii="Times New Roman" w:hAnsi="Times New Roman"/>
                <w:b/>
                <w:sz w:val="28"/>
                <w:szCs w:val="28"/>
              </w:rPr>
            </w:pPr>
            <w:r w:rsidRPr="00E862DB">
              <w:rPr>
                <w:rFonts w:ascii="Times New Roman" w:hAnsi="Times New Roman"/>
                <w:b/>
                <w:sz w:val="28"/>
                <w:szCs w:val="28"/>
              </w:rPr>
              <w:t>144</w:t>
            </w:r>
          </w:p>
        </w:tc>
      </w:tr>
    </w:tbl>
    <w:p w:rsidR="00805196" w:rsidRPr="00E97C15" w:rsidRDefault="00805196" w:rsidP="00805196">
      <w:pPr>
        <w:spacing w:after="0"/>
        <w:ind w:firstLine="709"/>
        <w:jc w:val="both"/>
        <w:rPr>
          <w:rFonts w:ascii="Times New Roman" w:hAnsi="Times New Roman"/>
          <w:sz w:val="28"/>
          <w:szCs w:val="28"/>
        </w:rPr>
      </w:pPr>
    </w:p>
    <w:p w:rsidR="00805196" w:rsidRPr="00E97C15" w:rsidRDefault="00805196" w:rsidP="00805196">
      <w:pPr>
        <w:spacing w:after="0"/>
        <w:ind w:firstLine="709"/>
        <w:jc w:val="both"/>
        <w:rPr>
          <w:rFonts w:ascii="Times New Roman" w:hAnsi="Times New Roman"/>
          <w:sz w:val="28"/>
          <w:szCs w:val="28"/>
        </w:rPr>
      </w:pPr>
    </w:p>
    <w:p w:rsidR="00805196" w:rsidRDefault="00805196" w:rsidP="00805196">
      <w:pPr>
        <w:spacing w:after="0"/>
        <w:ind w:firstLine="709"/>
        <w:jc w:val="both"/>
        <w:rPr>
          <w:rFonts w:ascii="Times New Roman" w:hAnsi="Times New Roman"/>
          <w:sz w:val="28"/>
          <w:szCs w:val="28"/>
        </w:rPr>
      </w:pPr>
    </w:p>
    <w:p w:rsidR="00805196" w:rsidRPr="00E97C15" w:rsidRDefault="00805196" w:rsidP="00805196">
      <w:pPr>
        <w:spacing w:after="0"/>
        <w:ind w:firstLine="709"/>
        <w:jc w:val="both"/>
        <w:rPr>
          <w:rFonts w:ascii="Times New Roman" w:hAnsi="Times New Roman"/>
          <w:sz w:val="28"/>
          <w:szCs w:val="28"/>
        </w:rPr>
      </w:pPr>
    </w:p>
    <w:p w:rsidR="00805196" w:rsidRPr="00E97C15" w:rsidRDefault="00805196" w:rsidP="00805196">
      <w:pPr>
        <w:spacing w:after="0"/>
        <w:ind w:firstLine="709"/>
        <w:jc w:val="center"/>
        <w:rPr>
          <w:rFonts w:ascii="Times New Roman" w:hAnsi="Times New Roman"/>
          <w:b/>
          <w:sz w:val="28"/>
          <w:szCs w:val="28"/>
        </w:rPr>
      </w:pPr>
      <w:r w:rsidRPr="00E97C15">
        <w:rPr>
          <w:rFonts w:ascii="Times New Roman" w:hAnsi="Times New Roman"/>
          <w:b/>
          <w:sz w:val="28"/>
          <w:szCs w:val="28"/>
        </w:rPr>
        <w:t>Содержание занятий</w:t>
      </w:r>
      <w:r>
        <w:rPr>
          <w:rFonts w:ascii="Times New Roman" w:hAnsi="Times New Roman"/>
          <w:b/>
          <w:sz w:val="28"/>
          <w:szCs w:val="28"/>
        </w:rPr>
        <w:t xml:space="preserve"> 1-ого года обучения</w:t>
      </w:r>
    </w:p>
    <w:p w:rsidR="00805196" w:rsidRPr="00E97C15" w:rsidRDefault="00805196" w:rsidP="00805196">
      <w:pPr>
        <w:spacing w:after="0"/>
        <w:ind w:firstLine="709"/>
        <w:jc w:val="center"/>
        <w:rPr>
          <w:rFonts w:ascii="Times New Roman" w:hAnsi="Times New Roman"/>
          <w:b/>
          <w:sz w:val="28"/>
          <w:szCs w:val="28"/>
        </w:rPr>
      </w:pPr>
      <w:r w:rsidRPr="00E97C15">
        <w:rPr>
          <w:rFonts w:ascii="Times New Roman" w:hAnsi="Times New Roman"/>
          <w:b/>
          <w:sz w:val="28"/>
          <w:szCs w:val="28"/>
        </w:rPr>
        <w:t>Теоретическая подготовка.</w:t>
      </w:r>
    </w:p>
    <w:p w:rsidR="00805196" w:rsidRPr="00E97C15" w:rsidRDefault="00805196" w:rsidP="00805196">
      <w:pPr>
        <w:spacing w:after="0"/>
        <w:ind w:firstLine="709"/>
        <w:jc w:val="both"/>
        <w:rPr>
          <w:rFonts w:ascii="Times New Roman" w:hAnsi="Times New Roman"/>
          <w:b/>
          <w:i/>
          <w:sz w:val="28"/>
          <w:szCs w:val="28"/>
        </w:rPr>
      </w:pPr>
      <w:r w:rsidRPr="00E97C15">
        <w:rPr>
          <w:rFonts w:ascii="Times New Roman" w:hAnsi="Times New Roman"/>
          <w:b/>
          <w:i/>
          <w:sz w:val="28"/>
          <w:szCs w:val="28"/>
        </w:rPr>
        <w:t>Тема 1. Введение.</w:t>
      </w:r>
    </w:p>
    <w:p w:rsidR="00805196"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lastRenderedPageBreak/>
        <w:t>Краткая характеристика, цель и задачи курса рукопашного боя. Правила гигиены, техники безопасности, культуры общения на занятиях в тренировочном зале, на улице, в лесу, вблизи водоемов. Двигательный режим. Значение занятий рукопашным боем для здоровья человека. Влияние режима дня, питания, физических нагрузок на повышение физической и интеллектуальной работоспособности.</w:t>
      </w:r>
    </w:p>
    <w:p w:rsidR="00805196" w:rsidRPr="00E97C15" w:rsidRDefault="00805196" w:rsidP="00805196">
      <w:pPr>
        <w:spacing w:after="0"/>
        <w:ind w:firstLine="709"/>
        <w:jc w:val="both"/>
        <w:rPr>
          <w:rFonts w:ascii="Times New Roman" w:hAnsi="Times New Roman"/>
          <w:sz w:val="28"/>
          <w:szCs w:val="28"/>
        </w:rPr>
      </w:pPr>
    </w:p>
    <w:p w:rsidR="00805196" w:rsidRPr="00E97C15" w:rsidRDefault="00805196" w:rsidP="00805196">
      <w:pPr>
        <w:spacing w:after="0"/>
        <w:ind w:firstLine="709"/>
        <w:jc w:val="both"/>
        <w:rPr>
          <w:rFonts w:ascii="Times New Roman" w:hAnsi="Times New Roman"/>
          <w:b/>
          <w:i/>
          <w:sz w:val="28"/>
          <w:szCs w:val="28"/>
        </w:rPr>
      </w:pPr>
      <w:r w:rsidRPr="00E97C15">
        <w:rPr>
          <w:rFonts w:ascii="Times New Roman" w:hAnsi="Times New Roman"/>
          <w:b/>
          <w:i/>
          <w:sz w:val="28"/>
          <w:szCs w:val="28"/>
        </w:rPr>
        <w:t>Тема 2. Рукопашный бой - история развития и совершенствования.</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Образ русских богатырей в произведениях фольклора и литературы. Борьба и кулачные бои, как одна из любимых народных забав и основа состязательной мужской культуры русских.</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Профессиональная борьба в цирке и балаганах.</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Обучение рукопашному и штыковому бою, а армии, в разные времена в России и других государствах.</w:t>
      </w:r>
    </w:p>
    <w:p w:rsidR="00805196"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Виды рукопашного боя в настоящее время.</w:t>
      </w:r>
    </w:p>
    <w:p w:rsidR="00805196" w:rsidRPr="00E97C15" w:rsidRDefault="00805196" w:rsidP="00805196">
      <w:pPr>
        <w:spacing w:after="0"/>
        <w:ind w:firstLine="709"/>
        <w:jc w:val="both"/>
        <w:rPr>
          <w:rFonts w:ascii="Times New Roman" w:hAnsi="Times New Roman"/>
          <w:sz w:val="28"/>
          <w:szCs w:val="28"/>
        </w:rPr>
      </w:pPr>
    </w:p>
    <w:p w:rsidR="00805196" w:rsidRPr="00E97C15" w:rsidRDefault="00805196" w:rsidP="00805196">
      <w:pPr>
        <w:spacing w:after="0"/>
        <w:ind w:firstLine="709"/>
        <w:jc w:val="both"/>
        <w:rPr>
          <w:rFonts w:ascii="Times New Roman" w:hAnsi="Times New Roman"/>
          <w:b/>
          <w:i/>
          <w:sz w:val="28"/>
          <w:szCs w:val="28"/>
        </w:rPr>
      </w:pPr>
      <w:r w:rsidRPr="00E97C15">
        <w:rPr>
          <w:rFonts w:ascii="Times New Roman" w:hAnsi="Times New Roman"/>
          <w:b/>
          <w:i/>
          <w:sz w:val="28"/>
          <w:szCs w:val="28"/>
        </w:rPr>
        <w:t>Тема 3. Духовно- нравственные основы и психофизиологические особенности рукопашного боя.</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Образ воина как пример для подражания: развитое чувство справедливости, товарищества, взаимовыручки, патриотизма, сила духа и воля, доброта, свободолюбие, физическая сила.</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бой-продолжение боевых традиций, правильное понимание и совершенствование их принципов, основа воспитание высоких духовно нравственных качеств личности: любовь к традициям, истории, государству.</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Особая роль занятий рукопашным боем заключается в духовно нравственном воспитании детей. В основе рукопашного боя лежат принципы, суть которых заключена в следующем:</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Проявлять благородство.</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Отстаивать справедливость.</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Уважать старших.</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Защищать слабых.</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Помогать нуждающимся.</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Не использовать силу и умение во зло.</w:t>
      </w:r>
    </w:p>
    <w:p w:rsidR="00805196"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Не обучать людей с дурными наклонностями.</w:t>
      </w:r>
    </w:p>
    <w:p w:rsidR="00805196" w:rsidRPr="00E97C15" w:rsidRDefault="00805196" w:rsidP="00805196">
      <w:pPr>
        <w:spacing w:after="0"/>
        <w:ind w:firstLine="709"/>
        <w:jc w:val="both"/>
        <w:rPr>
          <w:rFonts w:ascii="Times New Roman" w:hAnsi="Times New Roman"/>
          <w:sz w:val="28"/>
          <w:szCs w:val="28"/>
        </w:rPr>
      </w:pPr>
    </w:p>
    <w:p w:rsidR="00805196" w:rsidRPr="00E97C15" w:rsidRDefault="00805196" w:rsidP="00805196">
      <w:pPr>
        <w:spacing w:after="0"/>
        <w:ind w:firstLine="709"/>
        <w:jc w:val="both"/>
        <w:rPr>
          <w:rFonts w:ascii="Times New Roman" w:hAnsi="Times New Roman"/>
          <w:b/>
          <w:i/>
          <w:sz w:val="28"/>
          <w:szCs w:val="28"/>
        </w:rPr>
      </w:pPr>
      <w:r>
        <w:rPr>
          <w:rFonts w:ascii="Times New Roman" w:hAnsi="Times New Roman"/>
          <w:b/>
          <w:i/>
          <w:sz w:val="28"/>
          <w:szCs w:val="28"/>
        </w:rPr>
        <w:t>Тема 4. Традиционные действия (2часа</w:t>
      </w:r>
      <w:r w:rsidRPr="00E97C15">
        <w:rPr>
          <w:rFonts w:ascii="Times New Roman" w:hAnsi="Times New Roman"/>
          <w:b/>
          <w:i/>
          <w:sz w:val="28"/>
          <w:szCs w:val="28"/>
        </w:rPr>
        <w:t>).</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Построения в шеренгу, в круг, приветствие, основное положение при восприятии информации и команд от инструктора, перестроения.</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Команды:</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В одну шеренгу становись.</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В две шеренги становись.</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lastRenderedPageBreak/>
        <w:t>Исходное положение принять.</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Поклон.</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Налево, направо, кругом.</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По залу бегом (шагом) марш</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Бой, стоп.</w:t>
      </w:r>
    </w:p>
    <w:p w:rsidR="00805196" w:rsidRPr="00E97C15" w:rsidRDefault="00805196" w:rsidP="00805196">
      <w:pPr>
        <w:spacing w:after="0"/>
        <w:ind w:firstLine="709"/>
        <w:jc w:val="center"/>
        <w:rPr>
          <w:rFonts w:ascii="Times New Roman" w:hAnsi="Times New Roman"/>
          <w:b/>
          <w:sz w:val="28"/>
          <w:szCs w:val="28"/>
        </w:rPr>
      </w:pPr>
      <w:r>
        <w:rPr>
          <w:rFonts w:ascii="Times New Roman" w:hAnsi="Times New Roman"/>
          <w:b/>
          <w:sz w:val="28"/>
          <w:szCs w:val="28"/>
        </w:rPr>
        <w:t xml:space="preserve">4.3. </w:t>
      </w:r>
      <w:r w:rsidRPr="00E97C15">
        <w:rPr>
          <w:rFonts w:ascii="Times New Roman" w:hAnsi="Times New Roman"/>
          <w:b/>
          <w:sz w:val="28"/>
          <w:szCs w:val="28"/>
        </w:rPr>
        <w:t>Практическая подготовка.</w:t>
      </w:r>
    </w:p>
    <w:p w:rsidR="00805196" w:rsidRPr="00E97C15" w:rsidRDefault="00805196" w:rsidP="00805196">
      <w:pPr>
        <w:spacing w:after="0"/>
        <w:ind w:firstLine="709"/>
        <w:jc w:val="both"/>
        <w:rPr>
          <w:rFonts w:ascii="Times New Roman" w:hAnsi="Times New Roman"/>
          <w:sz w:val="28"/>
          <w:szCs w:val="28"/>
        </w:rPr>
      </w:pPr>
    </w:p>
    <w:p w:rsidR="00805196" w:rsidRPr="00E97C15" w:rsidRDefault="00805196" w:rsidP="00805196">
      <w:pPr>
        <w:spacing w:after="0"/>
        <w:ind w:firstLine="709"/>
        <w:jc w:val="both"/>
        <w:rPr>
          <w:rFonts w:ascii="Times New Roman" w:hAnsi="Times New Roman"/>
          <w:b/>
          <w:i/>
          <w:sz w:val="28"/>
          <w:szCs w:val="28"/>
        </w:rPr>
      </w:pPr>
      <w:r w:rsidRPr="00E97C15">
        <w:rPr>
          <w:rFonts w:ascii="Times New Roman" w:hAnsi="Times New Roman"/>
          <w:b/>
          <w:i/>
          <w:sz w:val="28"/>
          <w:szCs w:val="28"/>
        </w:rPr>
        <w:t>Тема 1.</w:t>
      </w:r>
      <w:r>
        <w:rPr>
          <w:rFonts w:ascii="Times New Roman" w:hAnsi="Times New Roman"/>
          <w:b/>
          <w:i/>
          <w:sz w:val="28"/>
          <w:szCs w:val="28"/>
        </w:rPr>
        <w:t xml:space="preserve"> Общеразвивающие упражнения (60</w:t>
      </w:r>
      <w:r w:rsidRPr="00E97C15">
        <w:rPr>
          <w:rFonts w:ascii="Times New Roman" w:hAnsi="Times New Roman"/>
          <w:b/>
          <w:i/>
          <w:sz w:val="28"/>
          <w:szCs w:val="28"/>
        </w:rPr>
        <w:t xml:space="preserve"> часов).</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 xml:space="preserve">-ходьба по кругу в колонне, ходьба на носках, на пятках, в </w:t>
      </w:r>
      <w:proofErr w:type="spellStart"/>
      <w:r w:rsidRPr="00E97C15">
        <w:rPr>
          <w:rFonts w:ascii="Times New Roman" w:hAnsi="Times New Roman"/>
          <w:sz w:val="28"/>
          <w:szCs w:val="28"/>
        </w:rPr>
        <w:t>полуприседе</w:t>
      </w:r>
      <w:proofErr w:type="spellEnd"/>
      <w:r w:rsidRPr="00E97C15">
        <w:rPr>
          <w:rFonts w:ascii="Times New Roman" w:hAnsi="Times New Roman"/>
          <w:sz w:val="28"/>
          <w:szCs w:val="28"/>
        </w:rPr>
        <w:t>;</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 xml:space="preserve">-бег по кругу в колонне, спиной вперед, приставным шагом, бег с ускорением с </w:t>
      </w:r>
      <w:proofErr w:type="spellStart"/>
      <w:r w:rsidRPr="00E97C15">
        <w:rPr>
          <w:rFonts w:ascii="Times New Roman" w:hAnsi="Times New Roman"/>
          <w:sz w:val="28"/>
          <w:szCs w:val="28"/>
        </w:rPr>
        <w:t>захлестом</w:t>
      </w:r>
      <w:proofErr w:type="spellEnd"/>
      <w:r w:rsidRPr="00E97C15">
        <w:rPr>
          <w:rFonts w:ascii="Times New Roman" w:hAnsi="Times New Roman"/>
          <w:sz w:val="28"/>
          <w:szCs w:val="28"/>
        </w:rPr>
        <w:t xml:space="preserve"> голени и высоким подниманием бедра;</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-прыжки на одной и двух ногах на месте и с передвижением, с поворотами в разные стороны;</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-круговые наклонные движения туловищем и головой, маховые и круговые движения руками и ногами;</w:t>
      </w:r>
    </w:p>
    <w:p w:rsidR="00805196"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-упражнения на гибкость, растяжку мышц и сухожилий, формирование правильной осанки.</w:t>
      </w:r>
    </w:p>
    <w:p w:rsidR="00805196" w:rsidRPr="00E97C15" w:rsidRDefault="00805196" w:rsidP="00805196">
      <w:pPr>
        <w:spacing w:after="0"/>
        <w:ind w:firstLine="709"/>
        <w:jc w:val="both"/>
        <w:rPr>
          <w:rFonts w:ascii="Times New Roman" w:hAnsi="Times New Roman"/>
          <w:sz w:val="28"/>
          <w:szCs w:val="28"/>
        </w:rPr>
      </w:pPr>
    </w:p>
    <w:p w:rsidR="00805196" w:rsidRPr="00E97C15" w:rsidRDefault="00805196" w:rsidP="00805196">
      <w:pPr>
        <w:spacing w:after="0"/>
        <w:ind w:firstLine="709"/>
        <w:jc w:val="both"/>
        <w:rPr>
          <w:rFonts w:ascii="Times New Roman" w:hAnsi="Times New Roman"/>
          <w:b/>
          <w:i/>
          <w:sz w:val="28"/>
          <w:szCs w:val="28"/>
        </w:rPr>
      </w:pPr>
      <w:r w:rsidRPr="00E97C15">
        <w:rPr>
          <w:rFonts w:ascii="Times New Roman" w:hAnsi="Times New Roman"/>
          <w:b/>
          <w:i/>
          <w:sz w:val="28"/>
          <w:szCs w:val="28"/>
        </w:rPr>
        <w:t>Те</w:t>
      </w:r>
      <w:r>
        <w:rPr>
          <w:rFonts w:ascii="Times New Roman" w:hAnsi="Times New Roman"/>
          <w:b/>
          <w:i/>
          <w:sz w:val="28"/>
          <w:szCs w:val="28"/>
        </w:rPr>
        <w:t>ма 2. Специальные упражнения (34</w:t>
      </w:r>
      <w:r w:rsidRPr="00E97C15">
        <w:rPr>
          <w:rFonts w:ascii="Times New Roman" w:hAnsi="Times New Roman"/>
          <w:b/>
          <w:i/>
          <w:sz w:val="28"/>
          <w:szCs w:val="28"/>
        </w:rPr>
        <w:t xml:space="preserve"> часов).</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 xml:space="preserve">-техника подстраховки и </w:t>
      </w:r>
      <w:proofErr w:type="spellStart"/>
      <w:r w:rsidRPr="00E97C15">
        <w:rPr>
          <w:rFonts w:ascii="Times New Roman" w:hAnsi="Times New Roman"/>
          <w:sz w:val="28"/>
          <w:szCs w:val="28"/>
        </w:rPr>
        <w:t>самостраховки</w:t>
      </w:r>
      <w:proofErr w:type="spellEnd"/>
      <w:r w:rsidRPr="00E97C15">
        <w:rPr>
          <w:rFonts w:ascii="Times New Roman" w:hAnsi="Times New Roman"/>
          <w:sz w:val="28"/>
          <w:szCs w:val="28"/>
        </w:rPr>
        <w:t xml:space="preserve"> при падениях вперед, назад, в сто </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 xml:space="preserve"> </w:t>
      </w:r>
      <w:proofErr w:type="spellStart"/>
      <w:r w:rsidRPr="00E97C15">
        <w:rPr>
          <w:rFonts w:ascii="Times New Roman" w:hAnsi="Times New Roman"/>
          <w:sz w:val="28"/>
          <w:szCs w:val="28"/>
        </w:rPr>
        <w:t>роны</w:t>
      </w:r>
      <w:proofErr w:type="spellEnd"/>
      <w:r w:rsidRPr="00E97C15">
        <w:rPr>
          <w:rFonts w:ascii="Times New Roman" w:hAnsi="Times New Roman"/>
          <w:sz w:val="28"/>
          <w:szCs w:val="28"/>
        </w:rPr>
        <w:t>, и из положения сидя и лежа;</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w:t>
      </w:r>
      <w:proofErr w:type="spellStart"/>
      <w:r w:rsidRPr="00E97C15">
        <w:rPr>
          <w:rFonts w:ascii="Times New Roman" w:hAnsi="Times New Roman"/>
          <w:sz w:val="28"/>
          <w:szCs w:val="28"/>
        </w:rPr>
        <w:t>переползания</w:t>
      </w:r>
      <w:proofErr w:type="spellEnd"/>
      <w:r w:rsidRPr="00E97C15">
        <w:rPr>
          <w:rFonts w:ascii="Times New Roman" w:hAnsi="Times New Roman"/>
          <w:sz w:val="28"/>
          <w:szCs w:val="28"/>
        </w:rPr>
        <w:t xml:space="preserve"> по-пластунски;</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-кувырки вперед, назад, прыжок-кувырок;</w:t>
      </w:r>
    </w:p>
    <w:p w:rsidR="00805196"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-стойка на руках, ходьба и отжимания на руках.</w:t>
      </w:r>
    </w:p>
    <w:p w:rsidR="00805196" w:rsidRPr="00E97C15" w:rsidRDefault="00805196" w:rsidP="00805196">
      <w:pPr>
        <w:spacing w:after="0"/>
        <w:ind w:firstLine="709"/>
        <w:jc w:val="both"/>
        <w:rPr>
          <w:rFonts w:ascii="Times New Roman" w:hAnsi="Times New Roman"/>
          <w:sz w:val="28"/>
          <w:szCs w:val="28"/>
        </w:rPr>
      </w:pPr>
    </w:p>
    <w:p w:rsidR="00805196" w:rsidRPr="00E97C15" w:rsidRDefault="00805196" w:rsidP="00805196">
      <w:pPr>
        <w:spacing w:after="0"/>
        <w:ind w:firstLine="709"/>
        <w:jc w:val="both"/>
        <w:rPr>
          <w:rFonts w:ascii="Times New Roman" w:hAnsi="Times New Roman"/>
          <w:b/>
          <w:i/>
          <w:sz w:val="28"/>
          <w:szCs w:val="28"/>
        </w:rPr>
      </w:pPr>
      <w:r>
        <w:rPr>
          <w:rFonts w:ascii="Times New Roman" w:hAnsi="Times New Roman"/>
          <w:b/>
          <w:i/>
          <w:sz w:val="28"/>
          <w:szCs w:val="28"/>
        </w:rPr>
        <w:t>Тема 3. Техника передвижений (12</w:t>
      </w:r>
      <w:r w:rsidRPr="00E97C15">
        <w:rPr>
          <w:rFonts w:ascii="Times New Roman" w:hAnsi="Times New Roman"/>
          <w:b/>
          <w:i/>
          <w:sz w:val="28"/>
          <w:szCs w:val="28"/>
        </w:rPr>
        <w:t xml:space="preserve"> часов).</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-шагом, бегом;</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-приставным шагом;</w:t>
      </w:r>
    </w:p>
    <w:p w:rsidR="00805196"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-челночное перемещение (влево, вперед, назад, вправо).</w:t>
      </w:r>
    </w:p>
    <w:p w:rsidR="00805196" w:rsidRPr="00E97C15" w:rsidRDefault="00805196" w:rsidP="00805196">
      <w:pPr>
        <w:spacing w:after="0"/>
        <w:ind w:firstLine="709"/>
        <w:jc w:val="both"/>
        <w:rPr>
          <w:rFonts w:ascii="Times New Roman" w:hAnsi="Times New Roman"/>
          <w:sz w:val="28"/>
          <w:szCs w:val="28"/>
        </w:rPr>
      </w:pPr>
    </w:p>
    <w:p w:rsidR="00805196" w:rsidRPr="00E97C15" w:rsidRDefault="00805196" w:rsidP="00805196">
      <w:pPr>
        <w:spacing w:after="0"/>
        <w:ind w:firstLine="709"/>
        <w:jc w:val="both"/>
        <w:rPr>
          <w:rFonts w:ascii="Times New Roman" w:hAnsi="Times New Roman"/>
          <w:b/>
          <w:i/>
          <w:sz w:val="28"/>
          <w:szCs w:val="28"/>
        </w:rPr>
      </w:pPr>
      <w:r>
        <w:rPr>
          <w:rFonts w:ascii="Times New Roman" w:hAnsi="Times New Roman"/>
          <w:b/>
          <w:i/>
          <w:sz w:val="28"/>
          <w:szCs w:val="28"/>
        </w:rPr>
        <w:t>Тема 4. Техника борьбы (12</w:t>
      </w:r>
      <w:r w:rsidRPr="00E97C15">
        <w:rPr>
          <w:rFonts w:ascii="Times New Roman" w:hAnsi="Times New Roman"/>
          <w:b/>
          <w:i/>
          <w:sz w:val="28"/>
          <w:szCs w:val="28"/>
        </w:rPr>
        <w:t xml:space="preserve"> часов).</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Борьба в положении стоя:</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-броски через бедро;</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-бросок задняя подножка;</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-бросок боковая подножка;</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-передняя, боковая и задняя подсечки;</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-броски через плечо;</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-броски через спину;</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-броски через голову.</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 xml:space="preserve">Борьба в партере: </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-переворачивание противника, перевод в борьбу лежа.</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lastRenderedPageBreak/>
        <w:t>Борьба лежа:</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-удержание противника на лопатках</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ab/>
        <w:t>а) верхом,</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ab/>
        <w:t>б) со стороны ног,</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ab/>
        <w:t>в) со стороны головы,</w:t>
      </w:r>
    </w:p>
    <w:p w:rsidR="00805196"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ab/>
        <w:t>г) сбоку.</w:t>
      </w:r>
    </w:p>
    <w:p w:rsidR="00805196" w:rsidRPr="00E97C15" w:rsidRDefault="00805196" w:rsidP="00805196">
      <w:pPr>
        <w:spacing w:after="0"/>
        <w:ind w:firstLine="709"/>
        <w:jc w:val="both"/>
        <w:rPr>
          <w:rFonts w:ascii="Times New Roman" w:hAnsi="Times New Roman"/>
          <w:sz w:val="28"/>
          <w:szCs w:val="28"/>
        </w:rPr>
      </w:pPr>
    </w:p>
    <w:p w:rsidR="00805196" w:rsidRPr="00E97C15" w:rsidRDefault="00805196" w:rsidP="00805196">
      <w:pPr>
        <w:spacing w:after="0"/>
        <w:ind w:firstLine="709"/>
        <w:jc w:val="both"/>
        <w:rPr>
          <w:rFonts w:ascii="Times New Roman" w:hAnsi="Times New Roman"/>
          <w:b/>
          <w:i/>
          <w:sz w:val="28"/>
          <w:szCs w:val="28"/>
        </w:rPr>
      </w:pPr>
      <w:r>
        <w:rPr>
          <w:rFonts w:ascii="Times New Roman" w:hAnsi="Times New Roman"/>
          <w:b/>
          <w:i/>
          <w:sz w:val="28"/>
          <w:szCs w:val="28"/>
        </w:rPr>
        <w:t>Тема 5. Техника ударов (12</w:t>
      </w:r>
      <w:r w:rsidRPr="00E97C15">
        <w:rPr>
          <w:rFonts w:ascii="Times New Roman" w:hAnsi="Times New Roman"/>
          <w:b/>
          <w:i/>
          <w:sz w:val="28"/>
          <w:szCs w:val="28"/>
        </w:rPr>
        <w:t xml:space="preserve"> часов).</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Удары руками:</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-прямой удар кулаком;</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-боковой удар кулаком;</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 удар кулаком снизу.</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Удары ногами:</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-махи ногами (прямые и круговые).</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-удар вперед;</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-удар в сторону;</w:t>
      </w:r>
    </w:p>
    <w:p w:rsidR="00805196"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-удар назад.</w:t>
      </w:r>
    </w:p>
    <w:p w:rsidR="00805196" w:rsidRPr="00E97C15" w:rsidRDefault="00805196" w:rsidP="00805196">
      <w:pPr>
        <w:spacing w:after="0"/>
        <w:ind w:firstLine="709"/>
        <w:jc w:val="both"/>
        <w:rPr>
          <w:rFonts w:ascii="Times New Roman" w:hAnsi="Times New Roman"/>
          <w:sz w:val="28"/>
          <w:szCs w:val="28"/>
        </w:rPr>
      </w:pPr>
    </w:p>
    <w:p w:rsidR="00805196" w:rsidRPr="00E97C15" w:rsidRDefault="00805196" w:rsidP="00805196">
      <w:pPr>
        <w:spacing w:after="0"/>
        <w:ind w:firstLine="709"/>
        <w:jc w:val="both"/>
        <w:rPr>
          <w:rFonts w:ascii="Times New Roman" w:hAnsi="Times New Roman"/>
          <w:b/>
          <w:i/>
          <w:sz w:val="28"/>
          <w:szCs w:val="28"/>
        </w:rPr>
      </w:pPr>
      <w:r>
        <w:rPr>
          <w:rFonts w:ascii="Times New Roman" w:hAnsi="Times New Roman"/>
          <w:b/>
          <w:i/>
          <w:sz w:val="28"/>
          <w:szCs w:val="28"/>
        </w:rPr>
        <w:t>Тема 6. Подвижные игры (6</w:t>
      </w:r>
      <w:r w:rsidRPr="00E97C15">
        <w:rPr>
          <w:rFonts w:ascii="Times New Roman" w:hAnsi="Times New Roman"/>
          <w:b/>
          <w:i/>
          <w:sz w:val="28"/>
          <w:szCs w:val="28"/>
        </w:rPr>
        <w:t xml:space="preserve"> часов).</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Игры, развивающие равновесие, сообразительность, координацию движения, реакцию, силовую и скоростную выносливость: "пятнашки", "выжигала", "выталкивание из круга", "конный бой", "перетягивание каната."</w:t>
      </w:r>
    </w:p>
    <w:p w:rsidR="00805196" w:rsidRPr="00E97C15" w:rsidRDefault="00805196" w:rsidP="00805196">
      <w:pPr>
        <w:spacing w:after="0"/>
        <w:ind w:firstLine="709"/>
        <w:jc w:val="both"/>
        <w:rPr>
          <w:rFonts w:ascii="Times New Roman" w:hAnsi="Times New Roman"/>
          <w:sz w:val="28"/>
          <w:szCs w:val="28"/>
        </w:rPr>
        <w:sectPr w:rsidR="00805196" w:rsidRPr="00E97C15">
          <w:pgSz w:w="11906" w:h="16838"/>
          <w:pgMar w:top="567" w:right="567" w:bottom="794" w:left="1418" w:header="720" w:footer="720" w:gutter="0"/>
          <w:cols w:space="720"/>
        </w:sectPr>
      </w:pPr>
    </w:p>
    <w:p w:rsidR="00805196" w:rsidRPr="00E97C15" w:rsidRDefault="00805196" w:rsidP="00805196">
      <w:pPr>
        <w:spacing w:after="0"/>
        <w:ind w:firstLine="709"/>
        <w:jc w:val="center"/>
        <w:rPr>
          <w:rFonts w:ascii="Times New Roman" w:hAnsi="Times New Roman"/>
          <w:b/>
          <w:sz w:val="28"/>
          <w:szCs w:val="28"/>
        </w:rPr>
      </w:pPr>
      <w:r w:rsidRPr="00E97C15">
        <w:rPr>
          <w:rFonts w:ascii="Times New Roman" w:hAnsi="Times New Roman"/>
          <w:b/>
          <w:sz w:val="28"/>
          <w:szCs w:val="28"/>
        </w:rPr>
        <w:lastRenderedPageBreak/>
        <w:t>Тематический план и содерж</w:t>
      </w:r>
      <w:r>
        <w:rPr>
          <w:rFonts w:ascii="Times New Roman" w:hAnsi="Times New Roman"/>
          <w:b/>
          <w:sz w:val="28"/>
          <w:szCs w:val="28"/>
        </w:rPr>
        <w:t>ание занятий по рукопашному бою</w:t>
      </w:r>
    </w:p>
    <w:p w:rsidR="00805196" w:rsidRPr="00E97C15" w:rsidRDefault="00805196" w:rsidP="00805196">
      <w:pPr>
        <w:spacing w:after="0"/>
        <w:ind w:firstLine="709"/>
        <w:jc w:val="center"/>
        <w:rPr>
          <w:rFonts w:ascii="Times New Roman" w:hAnsi="Times New Roman"/>
          <w:sz w:val="28"/>
          <w:szCs w:val="28"/>
        </w:rPr>
      </w:pPr>
      <w:r w:rsidRPr="00E97C15">
        <w:rPr>
          <w:rFonts w:ascii="Times New Roman" w:hAnsi="Times New Roman"/>
          <w:b/>
          <w:sz w:val="28"/>
          <w:szCs w:val="28"/>
        </w:rPr>
        <w:t xml:space="preserve">2-й год обучения </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Задачи этапа:</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Развитие у учащихся стремление к познанию и самосовершенствованию.</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Формирование потребности в регулярных занятиях физкультурой и спортом, осмысленного отношения к ним.</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Повышение работоспособности воспитанников, совершенствование их физических и психических качеств необходимых для владения техникой рукопашного боя.</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Компенсация отсутствующих в основном образовании знаний, умений и навыков в области физкультуры и спорта, гигиены и медицины.</w:t>
      </w:r>
    </w:p>
    <w:p w:rsidR="00805196" w:rsidRPr="00E97C15" w:rsidRDefault="00805196" w:rsidP="00805196">
      <w:pPr>
        <w:spacing w:after="0"/>
        <w:ind w:firstLine="709"/>
        <w:jc w:val="both"/>
        <w:rPr>
          <w:rFonts w:ascii="Times New Roman" w:hAnsi="Times New Roman"/>
          <w:sz w:val="28"/>
          <w:szCs w:val="28"/>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675"/>
        <w:gridCol w:w="709"/>
        <w:gridCol w:w="7229"/>
        <w:gridCol w:w="1523"/>
      </w:tblGrid>
      <w:tr w:rsidR="00805196" w:rsidRPr="003C4DC6" w:rsidTr="0063553F">
        <w:tc>
          <w:tcPr>
            <w:tcW w:w="675" w:type="dxa"/>
          </w:tcPr>
          <w:p w:rsidR="00805196" w:rsidRPr="003C4DC6" w:rsidRDefault="00805196" w:rsidP="0063553F">
            <w:pPr>
              <w:spacing w:after="0"/>
              <w:rPr>
                <w:rFonts w:ascii="Times New Roman" w:hAnsi="Times New Roman"/>
                <w:sz w:val="28"/>
                <w:szCs w:val="28"/>
              </w:rPr>
            </w:pPr>
          </w:p>
        </w:tc>
        <w:tc>
          <w:tcPr>
            <w:tcW w:w="709" w:type="dxa"/>
          </w:tcPr>
          <w:p w:rsidR="00805196" w:rsidRPr="003C4DC6" w:rsidRDefault="00805196" w:rsidP="0063553F">
            <w:pPr>
              <w:spacing w:after="0"/>
              <w:rPr>
                <w:rFonts w:ascii="Times New Roman" w:hAnsi="Times New Roman"/>
                <w:sz w:val="28"/>
                <w:szCs w:val="28"/>
              </w:rPr>
            </w:pPr>
            <w:r w:rsidRPr="003C4DC6">
              <w:rPr>
                <w:rFonts w:ascii="Times New Roman" w:hAnsi="Times New Roman"/>
                <w:sz w:val="28"/>
                <w:szCs w:val="28"/>
              </w:rPr>
              <w:t>№</w:t>
            </w:r>
          </w:p>
          <w:p w:rsidR="00805196" w:rsidRPr="003C4DC6" w:rsidRDefault="00805196" w:rsidP="0063553F">
            <w:pPr>
              <w:spacing w:after="0"/>
              <w:rPr>
                <w:rFonts w:ascii="Times New Roman" w:hAnsi="Times New Roman"/>
                <w:sz w:val="28"/>
                <w:szCs w:val="28"/>
              </w:rPr>
            </w:pPr>
            <w:r w:rsidRPr="003C4DC6">
              <w:rPr>
                <w:rFonts w:ascii="Times New Roman" w:hAnsi="Times New Roman"/>
                <w:sz w:val="28"/>
                <w:szCs w:val="28"/>
              </w:rPr>
              <w:t>п./п.</w:t>
            </w:r>
          </w:p>
        </w:tc>
        <w:tc>
          <w:tcPr>
            <w:tcW w:w="7229" w:type="dxa"/>
          </w:tcPr>
          <w:p w:rsidR="00805196" w:rsidRPr="003C4DC6" w:rsidRDefault="00805196" w:rsidP="0063553F">
            <w:pPr>
              <w:spacing w:after="0"/>
              <w:ind w:firstLine="709"/>
              <w:rPr>
                <w:rFonts w:ascii="Times New Roman" w:hAnsi="Times New Roman"/>
                <w:sz w:val="28"/>
                <w:szCs w:val="28"/>
              </w:rPr>
            </w:pPr>
            <w:r w:rsidRPr="003C4DC6">
              <w:rPr>
                <w:rFonts w:ascii="Times New Roman" w:hAnsi="Times New Roman"/>
                <w:sz w:val="28"/>
                <w:szCs w:val="28"/>
              </w:rPr>
              <w:t>Наименование темы</w:t>
            </w:r>
          </w:p>
        </w:tc>
        <w:tc>
          <w:tcPr>
            <w:tcW w:w="1523" w:type="dxa"/>
          </w:tcPr>
          <w:p w:rsidR="00805196" w:rsidRPr="003C4DC6" w:rsidRDefault="00805196" w:rsidP="0063553F">
            <w:pPr>
              <w:spacing w:after="0"/>
              <w:rPr>
                <w:rFonts w:ascii="Times New Roman" w:hAnsi="Times New Roman"/>
                <w:sz w:val="28"/>
                <w:szCs w:val="28"/>
              </w:rPr>
            </w:pPr>
            <w:r w:rsidRPr="003C4DC6">
              <w:rPr>
                <w:rFonts w:ascii="Times New Roman" w:hAnsi="Times New Roman"/>
                <w:sz w:val="28"/>
                <w:szCs w:val="28"/>
              </w:rPr>
              <w:t>Часы</w:t>
            </w:r>
          </w:p>
        </w:tc>
      </w:tr>
      <w:tr w:rsidR="00805196" w:rsidRPr="003C4DC6" w:rsidTr="0063553F">
        <w:trPr>
          <w:cantSplit/>
        </w:trPr>
        <w:tc>
          <w:tcPr>
            <w:tcW w:w="675" w:type="dxa"/>
            <w:vMerge w:val="restart"/>
          </w:tcPr>
          <w:p w:rsidR="00805196" w:rsidRPr="003C4DC6" w:rsidRDefault="00805196" w:rsidP="0063553F">
            <w:pPr>
              <w:spacing w:after="0"/>
              <w:rPr>
                <w:rFonts w:ascii="Times New Roman" w:hAnsi="Times New Roman"/>
                <w:sz w:val="28"/>
                <w:szCs w:val="28"/>
              </w:rPr>
            </w:pPr>
            <w:r w:rsidRPr="003C4DC6">
              <w:rPr>
                <w:rFonts w:ascii="Times New Roman" w:hAnsi="Times New Roman"/>
                <w:sz w:val="28"/>
                <w:szCs w:val="28"/>
              </w:rPr>
              <w:t>Т</w:t>
            </w:r>
          </w:p>
          <w:p w:rsidR="00805196" w:rsidRPr="003C4DC6" w:rsidRDefault="00805196" w:rsidP="0063553F">
            <w:pPr>
              <w:spacing w:after="0"/>
              <w:rPr>
                <w:rFonts w:ascii="Times New Roman" w:hAnsi="Times New Roman"/>
                <w:sz w:val="28"/>
                <w:szCs w:val="28"/>
              </w:rPr>
            </w:pPr>
            <w:r w:rsidRPr="003C4DC6">
              <w:rPr>
                <w:rFonts w:ascii="Times New Roman" w:hAnsi="Times New Roman"/>
                <w:sz w:val="28"/>
                <w:szCs w:val="28"/>
              </w:rPr>
              <w:t>Е</w:t>
            </w:r>
          </w:p>
          <w:p w:rsidR="00805196" w:rsidRPr="003C4DC6" w:rsidRDefault="00805196" w:rsidP="0063553F">
            <w:pPr>
              <w:spacing w:after="0"/>
              <w:rPr>
                <w:rFonts w:ascii="Times New Roman" w:hAnsi="Times New Roman"/>
                <w:sz w:val="28"/>
                <w:szCs w:val="28"/>
              </w:rPr>
            </w:pPr>
            <w:r w:rsidRPr="003C4DC6">
              <w:rPr>
                <w:rFonts w:ascii="Times New Roman" w:hAnsi="Times New Roman"/>
                <w:sz w:val="28"/>
                <w:szCs w:val="28"/>
              </w:rPr>
              <w:t>О</w:t>
            </w:r>
          </w:p>
          <w:p w:rsidR="00805196" w:rsidRPr="003C4DC6" w:rsidRDefault="00805196" w:rsidP="0063553F">
            <w:pPr>
              <w:spacing w:after="0"/>
              <w:rPr>
                <w:rFonts w:ascii="Times New Roman" w:hAnsi="Times New Roman"/>
                <w:sz w:val="28"/>
                <w:szCs w:val="28"/>
              </w:rPr>
            </w:pPr>
            <w:r w:rsidRPr="003C4DC6">
              <w:rPr>
                <w:rFonts w:ascii="Times New Roman" w:hAnsi="Times New Roman"/>
                <w:sz w:val="28"/>
                <w:szCs w:val="28"/>
              </w:rPr>
              <w:t>Р</w:t>
            </w:r>
          </w:p>
          <w:p w:rsidR="00805196" w:rsidRPr="003C4DC6" w:rsidRDefault="00805196" w:rsidP="0063553F">
            <w:pPr>
              <w:spacing w:after="0"/>
              <w:rPr>
                <w:rFonts w:ascii="Times New Roman" w:hAnsi="Times New Roman"/>
                <w:sz w:val="28"/>
                <w:szCs w:val="28"/>
              </w:rPr>
            </w:pPr>
            <w:r w:rsidRPr="003C4DC6">
              <w:rPr>
                <w:rFonts w:ascii="Times New Roman" w:hAnsi="Times New Roman"/>
                <w:sz w:val="28"/>
                <w:szCs w:val="28"/>
              </w:rPr>
              <w:t>И</w:t>
            </w:r>
          </w:p>
          <w:p w:rsidR="00805196" w:rsidRPr="003C4DC6" w:rsidRDefault="00805196" w:rsidP="0063553F">
            <w:pPr>
              <w:spacing w:after="0"/>
              <w:rPr>
                <w:rFonts w:ascii="Times New Roman" w:hAnsi="Times New Roman"/>
                <w:sz w:val="28"/>
                <w:szCs w:val="28"/>
              </w:rPr>
            </w:pPr>
            <w:r w:rsidRPr="003C4DC6">
              <w:rPr>
                <w:rFonts w:ascii="Times New Roman" w:hAnsi="Times New Roman"/>
                <w:sz w:val="28"/>
                <w:szCs w:val="28"/>
              </w:rPr>
              <w:t>Я</w:t>
            </w:r>
          </w:p>
        </w:tc>
        <w:tc>
          <w:tcPr>
            <w:tcW w:w="709" w:type="dxa"/>
          </w:tcPr>
          <w:p w:rsidR="00805196" w:rsidRPr="003C4DC6" w:rsidRDefault="00805196" w:rsidP="0063553F">
            <w:pPr>
              <w:spacing w:after="0"/>
              <w:rPr>
                <w:rFonts w:ascii="Times New Roman" w:hAnsi="Times New Roman"/>
                <w:sz w:val="28"/>
                <w:szCs w:val="28"/>
              </w:rPr>
            </w:pPr>
            <w:r w:rsidRPr="003C4DC6">
              <w:rPr>
                <w:rFonts w:ascii="Times New Roman" w:hAnsi="Times New Roman"/>
                <w:sz w:val="28"/>
                <w:szCs w:val="28"/>
              </w:rPr>
              <w:t>1</w:t>
            </w:r>
          </w:p>
        </w:tc>
        <w:tc>
          <w:tcPr>
            <w:tcW w:w="7229" w:type="dxa"/>
          </w:tcPr>
          <w:p w:rsidR="00805196" w:rsidRDefault="00805196" w:rsidP="0063553F">
            <w:pPr>
              <w:spacing w:after="0"/>
              <w:ind w:firstLine="709"/>
              <w:rPr>
                <w:rFonts w:ascii="Times New Roman" w:hAnsi="Times New Roman"/>
                <w:sz w:val="28"/>
                <w:szCs w:val="28"/>
              </w:rPr>
            </w:pPr>
            <w:r w:rsidRPr="003C4DC6">
              <w:rPr>
                <w:rFonts w:ascii="Times New Roman" w:hAnsi="Times New Roman"/>
                <w:sz w:val="28"/>
                <w:szCs w:val="28"/>
              </w:rPr>
              <w:t>Техника безопасности и культура общения.</w:t>
            </w:r>
          </w:p>
          <w:p w:rsidR="00805196" w:rsidRPr="003C4DC6" w:rsidRDefault="00805196" w:rsidP="0063553F">
            <w:pPr>
              <w:spacing w:after="0"/>
              <w:ind w:firstLine="709"/>
              <w:rPr>
                <w:rFonts w:ascii="Times New Roman" w:hAnsi="Times New Roman"/>
                <w:sz w:val="28"/>
                <w:szCs w:val="28"/>
              </w:rPr>
            </w:pPr>
          </w:p>
        </w:tc>
        <w:tc>
          <w:tcPr>
            <w:tcW w:w="1523" w:type="dxa"/>
          </w:tcPr>
          <w:p w:rsidR="00805196" w:rsidRPr="003C4DC6" w:rsidRDefault="00805196" w:rsidP="0063553F">
            <w:pPr>
              <w:spacing w:after="0"/>
              <w:ind w:firstLine="709"/>
              <w:rPr>
                <w:rFonts w:ascii="Times New Roman" w:hAnsi="Times New Roman"/>
                <w:sz w:val="28"/>
                <w:szCs w:val="28"/>
              </w:rPr>
            </w:pPr>
            <w:r>
              <w:rPr>
                <w:rFonts w:ascii="Times New Roman" w:hAnsi="Times New Roman"/>
                <w:sz w:val="28"/>
                <w:szCs w:val="28"/>
              </w:rPr>
              <w:t>4</w:t>
            </w:r>
          </w:p>
        </w:tc>
      </w:tr>
      <w:tr w:rsidR="00805196" w:rsidRPr="003C4DC6" w:rsidTr="0063553F">
        <w:trPr>
          <w:cantSplit/>
        </w:trPr>
        <w:tc>
          <w:tcPr>
            <w:tcW w:w="675" w:type="dxa"/>
            <w:vMerge/>
          </w:tcPr>
          <w:p w:rsidR="00805196" w:rsidRPr="003C4DC6" w:rsidRDefault="00805196" w:rsidP="0063553F">
            <w:pPr>
              <w:spacing w:after="0"/>
              <w:rPr>
                <w:rFonts w:ascii="Times New Roman" w:hAnsi="Times New Roman"/>
                <w:sz w:val="28"/>
                <w:szCs w:val="28"/>
              </w:rPr>
            </w:pPr>
          </w:p>
        </w:tc>
        <w:tc>
          <w:tcPr>
            <w:tcW w:w="709" w:type="dxa"/>
          </w:tcPr>
          <w:p w:rsidR="00805196" w:rsidRPr="003C4DC6" w:rsidRDefault="00805196" w:rsidP="0063553F">
            <w:pPr>
              <w:spacing w:after="0"/>
              <w:rPr>
                <w:rFonts w:ascii="Times New Roman" w:hAnsi="Times New Roman"/>
                <w:sz w:val="28"/>
                <w:szCs w:val="28"/>
              </w:rPr>
            </w:pPr>
            <w:r w:rsidRPr="003C4DC6">
              <w:rPr>
                <w:rFonts w:ascii="Times New Roman" w:hAnsi="Times New Roman"/>
                <w:sz w:val="28"/>
                <w:szCs w:val="28"/>
              </w:rPr>
              <w:t>2</w:t>
            </w:r>
          </w:p>
        </w:tc>
        <w:tc>
          <w:tcPr>
            <w:tcW w:w="7229" w:type="dxa"/>
          </w:tcPr>
          <w:p w:rsidR="00805196" w:rsidRPr="003C4DC6" w:rsidRDefault="00805196" w:rsidP="0063553F">
            <w:pPr>
              <w:spacing w:after="0"/>
              <w:ind w:firstLine="709"/>
              <w:rPr>
                <w:rFonts w:ascii="Times New Roman" w:hAnsi="Times New Roman"/>
                <w:sz w:val="28"/>
                <w:szCs w:val="28"/>
              </w:rPr>
            </w:pPr>
            <w:r>
              <w:rPr>
                <w:rFonts w:ascii="Times New Roman" w:hAnsi="Times New Roman"/>
                <w:sz w:val="28"/>
                <w:szCs w:val="28"/>
              </w:rPr>
              <w:t>Духовно-</w:t>
            </w:r>
            <w:r w:rsidRPr="003C4DC6">
              <w:rPr>
                <w:rFonts w:ascii="Times New Roman" w:hAnsi="Times New Roman"/>
                <w:sz w:val="28"/>
                <w:szCs w:val="28"/>
              </w:rPr>
              <w:t>нравственные основы и психофизиологические особенности рукопашного боя.</w:t>
            </w:r>
          </w:p>
        </w:tc>
        <w:tc>
          <w:tcPr>
            <w:tcW w:w="1523" w:type="dxa"/>
          </w:tcPr>
          <w:p w:rsidR="00805196" w:rsidRPr="003C4DC6" w:rsidRDefault="00805196" w:rsidP="0063553F">
            <w:pPr>
              <w:spacing w:after="0"/>
              <w:ind w:firstLine="709"/>
              <w:rPr>
                <w:rFonts w:ascii="Times New Roman" w:hAnsi="Times New Roman"/>
                <w:sz w:val="28"/>
                <w:szCs w:val="28"/>
              </w:rPr>
            </w:pPr>
            <w:r>
              <w:rPr>
                <w:rFonts w:ascii="Times New Roman" w:hAnsi="Times New Roman"/>
                <w:sz w:val="28"/>
                <w:szCs w:val="28"/>
              </w:rPr>
              <w:t>4</w:t>
            </w:r>
          </w:p>
        </w:tc>
      </w:tr>
      <w:tr w:rsidR="00805196" w:rsidRPr="003C4DC6" w:rsidTr="0063553F">
        <w:trPr>
          <w:cantSplit/>
        </w:trPr>
        <w:tc>
          <w:tcPr>
            <w:tcW w:w="675" w:type="dxa"/>
            <w:vMerge/>
          </w:tcPr>
          <w:p w:rsidR="00805196" w:rsidRPr="003C4DC6" w:rsidRDefault="00805196" w:rsidP="0063553F">
            <w:pPr>
              <w:spacing w:after="0"/>
              <w:ind w:firstLine="709"/>
              <w:rPr>
                <w:rFonts w:ascii="Times New Roman" w:hAnsi="Times New Roman"/>
                <w:sz w:val="28"/>
                <w:szCs w:val="28"/>
              </w:rPr>
            </w:pPr>
          </w:p>
        </w:tc>
        <w:tc>
          <w:tcPr>
            <w:tcW w:w="709" w:type="dxa"/>
          </w:tcPr>
          <w:p w:rsidR="00805196" w:rsidRPr="003C4DC6" w:rsidRDefault="00805196" w:rsidP="0063553F">
            <w:pPr>
              <w:spacing w:after="0"/>
              <w:ind w:firstLine="709"/>
              <w:rPr>
                <w:rFonts w:ascii="Times New Roman" w:hAnsi="Times New Roman"/>
                <w:sz w:val="28"/>
                <w:szCs w:val="28"/>
              </w:rPr>
            </w:pPr>
            <w:r w:rsidRPr="003C4DC6">
              <w:rPr>
                <w:rFonts w:ascii="Times New Roman" w:hAnsi="Times New Roman"/>
                <w:sz w:val="28"/>
                <w:szCs w:val="28"/>
              </w:rPr>
              <w:t>3</w:t>
            </w:r>
          </w:p>
        </w:tc>
        <w:tc>
          <w:tcPr>
            <w:tcW w:w="7229" w:type="dxa"/>
          </w:tcPr>
          <w:p w:rsidR="00805196" w:rsidRPr="003C4DC6" w:rsidRDefault="00805196" w:rsidP="0063553F">
            <w:pPr>
              <w:spacing w:after="0"/>
              <w:ind w:firstLine="709"/>
              <w:rPr>
                <w:rFonts w:ascii="Times New Roman" w:hAnsi="Times New Roman"/>
                <w:sz w:val="28"/>
                <w:szCs w:val="28"/>
              </w:rPr>
            </w:pPr>
            <w:r w:rsidRPr="003C4DC6">
              <w:rPr>
                <w:rFonts w:ascii="Times New Roman" w:hAnsi="Times New Roman"/>
                <w:sz w:val="28"/>
                <w:szCs w:val="28"/>
              </w:rPr>
              <w:t>Традиционные действия.</w:t>
            </w:r>
          </w:p>
        </w:tc>
        <w:tc>
          <w:tcPr>
            <w:tcW w:w="1523" w:type="dxa"/>
          </w:tcPr>
          <w:p w:rsidR="00805196" w:rsidRPr="003C4DC6" w:rsidRDefault="00805196" w:rsidP="0063553F">
            <w:pPr>
              <w:spacing w:after="0"/>
              <w:ind w:firstLine="709"/>
              <w:rPr>
                <w:rFonts w:ascii="Times New Roman" w:hAnsi="Times New Roman"/>
                <w:sz w:val="28"/>
                <w:szCs w:val="28"/>
              </w:rPr>
            </w:pPr>
            <w:r>
              <w:rPr>
                <w:rFonts w:ascii="Times New Roman" w:hAnsi="Times New Roman"/>
                <w:sz w:val="28"/>
                <w:szCs w:val="28"/>
              </w:rPr>
              <w:t>4</w:t>
            </w:r>
          </w:p>
        </w:tc>
      </w:tr>
      <w:tr w:rsidR="00805196" w:rsidRPr="003C4DC6" w:rsidTr="0063553F">
        <w:trPr>
          <w:cantSplit/>
        </w:trPr>
        <w:tc>
          <w:tcPr>
            <w:tcW w:w="1384" w:type="dxa"/>
            <w:gridSpan w:val="2"/>
          </w:tcPr>
          <w:p w:rsidR="00805196" w:rsidRPr="003C4DC6" w:rsidRDefault="00805196" w:rsidP="0063553F">
            <w:pPr>
              <w:spacing w:after="0"/>
              <w:ind w:firstLine="709"/>
              <w:rPr>
                <w:rFonts w:ascii="Times New Roman" w:hAnsi="Times New Roman"/>
                <w:sz w:val="28"/>
                <w:szCs w:val="28"/>
              </w:rPr>
            </w:pPr>
          </w:p>
        </w:tc>
        <w:tc>
          <w:tcPr>
            <w:tcW w:w="7229" w:type="dxa"/>
          </w:tcPr>
          <w:p w:rsidR="00805196" w:rsidRPr="003C4DC6" w:rsidRDefault="00805196" w:rsidP="0063553F">
            <w:pPr>
              <w:spacing w:after="0"/>
              <w:ind w:firstLine="709"/>
              <w:rPr>
                <w:rFonts w:ascii="Times New Roman" w:hAnsi="Times New Roman"/>
                <w:sz w:val="28"/>
                <w:szCs w:val="28"/>
              </w:rPr>
            </w:pPr>
            <w:r w:rsidRPr="003C4DC6">
              <w:rPr>
                <w:rFonts w:ascii="Times New Roman" w:hAnsi="Times New Roman"/>
                <w:sz w:val="28"/>
                <w:szCs w:val="28"/>
              </w:rPr>
              <w:t>ИТОГО</w:t>
            </w:r>
          </w:p>
        </w:tc>
        <w:tc>
          <w:tcPr>
            <w:tcW w:w="1523" w:type="dxa"/>
          </w:tcPr>
          <w:p w:rsidR="00805196" w:rsidRPr="003C4DC6" w:rsidRDefault="00805196" w:rsidP="0063553F">
            <w:pPr>
              <w:spacing w:after="0"/>
              <w:ind w:firstLine="709"/>
              <w:rPr>
                <w:rFonts w:ascii="Times New Roman" w:hAnsi="Times New Roman"/>
                <w:sz w:val="28"/>
                <w:szCs w:val="28"/>
              </w:rPr>
            </w:pPr>
            <w:r>
              <w:rPr>
                <w:rFonts w:ascii="Times New Roman" w:hAnsi="Times New Roman"/>
                <w:sz w:val="28"/>
                <w:szCs w:val="28"/>
              </w:rPr>
              <w:t>12</w:t>
            </w:r>
          </w:p>
        </w:tc>
      </w:tr>
      <w:tr w:rsidR="00805196" w:rsidRPr="003C4DC6" w:rsidTr="0063553F">
        <w:trPr>
          <w:cantSplit/>
        </w:trPr>
        <w:tc>
          <w:tcPr>
            <w:tcW w:w="675" w:type="dxa"/>
            <w:vMerge w:val="restart"/>
          </w:tcPr>
          <w:p w:rsidR="00805196" w:rsidRPr="003C4DC6" w:rsidRDefault="00805196" w:rsidP="0063553F">
            <w:pPr>
              <w:spacing w:after="0"/>
              <w:jc w:val="center"/>
              <w:rPr>
                <w:rFonts w:ascii="Times New Roman" w:hAnsi="Times New Roman"/>
                <w:sz w:val="28"/>
                <w:szCs w:val="28"/>
              </w:rPr>
            </w:pPr>
            <w:r w:rsidRPr="003C4DC6">
              <w:rPr>
                <w:rFonts w:ascii="Times New Roman" w:hAnsi="Times New Roman"/>
                <w:sz w:val="28"/>
                <w:szCs w:val="28"/>
              </w:rPr>
              <w:t>П</w:t>
            </w:r>
          </w:p>
          <w:p w:rsidR="00805196" w:rsidRPr="003C4DC6" w:rsidRDefault="00805196" w:rsidP="0063553F">
            <w:pPr>
              <w:spacing w:after="0"/>
              <w:jc w:val="center"/>
              <w:rPr>
                <w:rFonts w:ascii="Times New Roman" w:hAnsi="Times New Roman"/>
                <w:sz w:val="28"/>
                <w:szCs w:val="28"/>
              </w:rPr>
            </w:pPr>
            <w:r w:rsidRPr="003C4DC6">
              <w:rPr>
                <w:rFonts w:ascii="Times New Roman" w:hAnsi="Times New Roman"/>
                <w:sz w:val="28"/>
                <w:szCs w:val="28"/>
              </w:rPr>
              <w:t>Р</w:t>
            </w:r>
          </w:p>
          <w:p w:rsidR="00805196" w:rsidRPr="003C4DC6" w:rsidRDefault="00805196" w:rsidP="0063553F">
            <w:pPr>
              <w:spacing w:after="0"/>
              <w:jc w:val="center"/>
              <w:rPr>
                <w:rFonts w:ascii="Times New Roman" w:hAnsi="Times New Roman"/>
                <w:sz w:val="28"/>
                <w:szCs w:val="28"/>
              </w:rPr>
            </w:pPr>
            <w:r w:rsidRPr="003C4DC6">
              <w:rPr>
                <w:rFonts w:ascii="Times New Roman" w:hAnsi="Times New Roman"/>
                <w:sz w:val="28"/>
                <w:szCs w:val="28"/>
              </w:rPr>
              <w:t>А</w:t>
            </w:r>
          </w:p>
          <w:p w:rsidR="00805196" w:rsidRPr="003C4DC6" w:rsidRDefault="00805196" w:rsidP="0063553F">
            <w:pPr>
              <w:spacing w:after="0"/>
              <w:jc w:val="center"/>
              <w:rPr>
                <w:rFonts w:ascii="Times New Roman" w:hAnsi="Times New Roman"/>
                <w:sz w:val="28"/>
                <w:szCs w:val="28"/>
              </w:rPr>
            </w:pPr>
            <w:r w:rsidRPr="003C4DC6">
              <w:rPr>
                <w:rFonts w:ascii="Times New Roman" w:hAnsi="Times New Roman"/>
                <w:sz w:val="28"/>
                <w:szCs w:val="28"/>
              </w:rPr>
              <w:t>К</w:t>
            </w:r>
          </w:p>
          <w:p w:rsidR="00805196" w:rsidRPr="003C4DC6" w:rsidRDefault="00805196" w:rsidP="0063553F">
            <w:pPr>
              <w:spacing w:after="0"/>
              <w:jc w:val="center"/>
              <w:rPr>
                <w:rFonts w:ascii="Times New Roman" w:hAnsi="Times New Roman"/>
                <w:sz w:val="28"/>
                <w:szCs w:val="28"/>
              </w:rPr>
            </w:pPr>
            <w:r w:rsidRPr="003C4DC6">
              <w:rPr>
                <w:rFonts w:ascii="Times New Roman" w:hAnsi="Times New Roman"/>
                <w:sz w:val="28"/>
                <w:szCs w:val="28"/>
              </w:rPr>
              <w:t>Т</w:t>
            </w:r>
          </w:p>
          <w:p w:rsidR="00805196" w:rsidRPr="003C4DC6" w:rsidRDefault="00805196" w:rsidP="0063553F">
            <w:pPr>
              <w:spacing w:after="0"/>
              <w:jc w:val="center"/>
              <w:rPr>
                <w:rFonts w:ascii="Times New Roman" w:hAnsi="Times New Roman"/>
                <w:sz w:val="28"/>
                <w:szCs w:val="28"/>
              </w:rPr>
            </w:pPr>
            <w:r w:rsidRPr="003C4DC6">
              <w:rPr>
                <w:rFonts w:ascii="Times New Roman" w:hAnsi="Times New Roman"/>
                <w:sz w:val="28"/>
                <w:szCs w:val="28"/>
              </w:rPr>
              <w:t>И</w:t>
            </w:r>
          </w:p>
          <w:p w:rsidR="00805196" w:rsidRPr="003C4DC6" w:rsidRDefault="00805196" w:rsidP="0063553F">
            <w:pPr>
              <w:spacing w:after="0"/>
              <w:jc w:val="center"/>
              <w:rPr>
                <w:rFonts w:ascii="Times New Roman" w:hAnsi="Times New Roman"/>
                <w:sz w:val="28"/>
                <w:szCs w:val="28"/>
              </w:rPr>
            </w:pPr>
            <w:r w:rsidRPr="003C4DC6">
              <w:rPr>
                <w:rFonts w:ascii="Times New Roman" w:hAnsi="Times New Roman"/>
                <w:sz w:val="28"/>
                <w:szCs w:val="28"/>
              </w:rPr>
              <w:t>К</w:t>
            </w:r>
          </w:p>
          <w:p w:rsidR="00805196" w:rsidRPr="003C4DC6" w:rsidRDefault="00805196" w:rsidP="0063553F">
            <w:pPr>
              <w:spacing w:after="0"/>
              <w:jc w:val="center"/>
              <w:rPr>
                <w:rFonts w:ascii="Times New Roman" w:hAnsi="Times New Roman"/>
                <w:sz w:val="28"/>
                <w:szCs w:val="28"/>
              </w:rPr>
            </w:pPr>
            <w:r w:rsidRPr="003C4DC6">
              <w:rPr>
                <w:rFonts w:ascii="Times New Roman" w:hAnsi="Times New Roman"/>
                <w:sz w:val="28"/>
                <w:szCs w:val="28"/>
              </w:rPr>
              <w:t>А</w:t>
            </w:r>
          </w:p>
        </w:tc>
        <w:tc>
          <w:tcPr>
            <w:tcW w:w="709" w:type="dxa"/>
          </w:tcPr>
          <w:p w:rsidR="00805196" w:rsidRPr="003C4DC6" w:rsidRDefault="00805196" w:rsidP="0063553F">
            <w:pPr>
              <w:spacing w:after="0"/>
              <w:jc w:val="center"/>
              <w:rPr>
                <w:rFonts w:ascii="Times New Roman" w:hAnsi="Times New Roman"/>
                <w:sz w:val="28"/>
                <w:szCs w:val="28"/>
              </w:rPr>
            </w:pPr>
            <w:r w:rsidRPr="003C4DC6">
              <w:rPr>
                <w:rFonts w:ascii="Times New Roman" w:hAnsi="Times New Roman"/>
                <w:sz w:val="28"/>
                <w:szCs w:val="28"/>
              </w:rPr>
              <w:t>4</w:t>
            </w:r>
          </w:p>
        </w:tc>
        <w:tc>
          <w:tcPr>
            <w:tcW w:w="7229" w:type="dxa"/>
          </w:tcPr>
          <w:p w:rsidR="00805196" w:rsidRDefault="00805196" w:rsidP="0063553F">
            <w:pPr>
              <w:spacing w:after="0"/>
              <w:ind w:firstLine="709"/>
              <w:rPr>
                <w:rFonts w:ascii="Times New Roman" w:hAnsi="Times New Roman"/>
                <w:sz w:val="28"/>
                <w:szCs w:val="28"/>
              </w:rPr>
            </w:pPr>
            <w:r w:rsidRPr="003C4DC6">
              <w:rPr>
                <w:rFonts w:ascii="Times New Roman" w:hAnsi="Times New Roman"/>
                <w:sz w:val="28"/>
                <w:szCs w:val="28"/>
              </w:rPr>
              <w:t>Общеразвивающие упражнения.</w:t>
            </w:r>
          </w:p>
          <w:p w:rsidR="00805196" w:rsidRPr="003C4DC6" w:rsidRDefault="00805196" w:rsidP="0063553F">
            <w:pPr>
              <w:spacing w:after="0"/>
              <w:ind w:firstLine="709"/>
              <w:rPr>
                <w:rFonts w:ascii="Times New Roman" w:hAnsi="Times New Roman"/>
                <w:sz w:val="28"/>
                <w:szCs w:val="28"/>
              </w:rPr>
            </w:pPr>
          </w:p>
        </w:tc>
        <w:tc>
          <w:tcPr>
            <w:tcW w:w="1523" w:type="dxa"/>
          </w:tcPr>
          <w:p w:rsidR="00805196" w:rsidRPr="003C4DC6" w:rsidRDefault="00805196" w:rsidP="0063553F">
            <w:pPr>
              <w:spacing w:after="0"/>
              <w:ind w:firstLine="709"/>
              <w:rPr>
                <w:rFonts w:ascii="Times New Roman" w:hAnsi="Times New Roman"/>
                <w:sz w:val="28"/>
                <w:szCs w:val="28"/>
              </w:rPr>
            </w:pPr>
            <w:r>
              <w:rPr>
                <w:rFonts w:ascii="Times New Roman" w:hAnsi="Times New Roman"/>
                <w:sz w:val="28"/>
                <w:szCs w:val="28"/>
              </w:rPr>
              <w:t>70</w:t>
            </w:r>
          </w:p>
        </w:tc>
      </w:tr>
      <w:tr w:rsidR="00805196" w:rsidRPr="003C4DC6" w:rsidTr="0063553F">
        <w:trPr>
          <w:cantSplit/>
        </w:trPr>
        <w:tc>
          <w:tcPr>
            <w:tcW w:w="675" w:type="dxa"/>
            <w:vMerge/>
          </w:tcPr>
          <w:p w:rsidR="00805196" w:rsidRPr="003C4DC6" w:rsidRDefault="00805196" w:rsidP="0063553F">
            <w:pPr>
              <w:spacing w:after="0"/>
              <w:jc w:val="center"/>
              <w:rPr>
                <w:rFonts w:ascii="Times New Roman" w:hAnsi="Times New Roman"/>
                <w:sz w:val="28"/>
                <w:szCs w:val="28"/>
              </w:rPr>
            </w:pPr>
          </w:p>
        </w:tc>
        <w:tc>
          <w:tcPr>
            <w:tcW w:w="709" w:type="dxa"/>
          </w:tcPr>
          <w:p w:rsidR="00805196" w:rsidRPr="003C4DC6" w:rsidRDefault="00805196" w:rsidP="0063553F">
            <w:pPr>
              <w:spacing w:after="0"/>
              <w:jc w:val="center"/>
              <w:rPr>
                <w:rFonts w:ascii="Times New Roman" w:hAnsi="Times New Roman"/>
                <w:sz w:val="28"/>
                <w:szCs w:val="28"/>
              </w:rPr>
            </w:pPr>
            <w:r w:rsidRPr="003C4DC6">
              <w:rPr>
                <w:rFonts w:ascii="Times New Roman" w:hAnsi="Times New Roman"/>
                <w:sz w:val="28"/>
                <w:szCs w:val="28"/>
              </w:rPr>
              <w:t>5</w:t>
            </w:r>
          </w:p>
        </w:tc>
        <w:tc>
          <w:tcPr>
            <w:tcW w:w="7229" w:type="dxa"/>
          </w:tcPr>
          <w:p w:rsidR="00805196" w:rsidRDefault="00805196" w:rsidP="0063553F">
            <w:pPr>
              <w:spacing w:after="0"/>
              <w:ind w:firstLine="709"/>
              <w:rPr>
                <w:rFonts w:ascii="Times New Roman" w:hAnsi="Times New Roman"/>
                <w:sz w:val="28"/>
                <w:szCs w:val="28"/>
              </w:rPr>
            </w:pPr>
            <w:r w:rsidRPr="003C4DC6">
              <w:rPr>
                <w:rFonts w:ascii="Times New Roman" w:hAnsi="Times New Roman"/>
                <w:sz w:val="28"/>
                <w:szCs w:val="28"/>
              </w:rPr>
              <w:t>Специальные упражнения.</w:t>
            </w:r>
          </w:p>
          <w:p w:rsidR="00805196" w:rsidRPr="003C4DC6" w:rsidRDefault="00805196" w:rsidP="0063553F">
            <w:pPr>
              <w:spacing w:after="0"/>
              <w:ind w:firstLine="709"/>
              <w:rPr>
                <w:rFonts w:ascii="Times New Roman" w:hAnsi="Times New Roman"/>
                <w:sz w:val="28"/>
                <w:szCs w:val="28"/>
              </w:rPr>
            </w:pPr>
          </w:p>
        </w:tc>
        <w:tc>
          <w:tcPr>
            <w:tcW w:w="1523" w:type="dxa"/>
          </w:tcPr>
          <w:p w:rsidR="00805196" w:rsidRPr="003C4DC6" w:rsidRDefault="00805196" w:rsidP="0063553F">
            <w:pPr>
              <w:spacing w:after="0"/>
              <w:ind w:firstLine="709"/>
              <w:rPr>
                <w:rFonts w:ascii="Times New Roman" w:hAnsi="Times New Roman"/>
                <w:sz w:val="28"/>
                <w:szCs w:val="28"/>
              </w:rPr>
            </w:pPr>
            <w:r>
              <w:rPr>
                <w:rFonts w:ascii="Times New Roman" w:hAnsi="Times New Roman"/>
                <w:sz w:val="28"/>
                <w:szCs w:val="28"/>
              </w:rPr>
              <w:t>62</w:t>
            </w:r>
          </w:p>
        </w:tc>
      </w:tr>
      <w:tr w:rsidR="00805196" w:rsidRPr="003C4DC6" w:rsidTr="0063553F">
        <w:trPr>
          <w:cantSplit/>
        </w:trPr>
        <w:tc>
          <w:tcPr>
            <w:tcW w:w="675" w:type="dxa"/>
            <w:vMerge/>
          </w:tcPr>
          <w:p w:rsidR="00805196" w:rsidRPr="003C4DC6" w:rsidRDefault="00805196" w:rsidP="0063553F">
            <w:pPr>
              <w:spacing w:after="0"/>
              <w:jc w:val="center"/>
              <w:rPr>
                <w:rFonts w:ascii="Times New Roman" w:hAnsi="Times New Roman"/>
                <w:sz w:val="28"/>
                <w:szCs w:val="28"/>
              </w:rPr>
            </w:pPr>
          </w:p>
        </w:tc>
        <w:tc>
          <w:tcPr>
            <w:tcW w:w="709" w:type="dxa"/>
          </w:tcPr>
          <w:p w:rsidR="00805196" w:rsidRPr="003C4DC6" w:rsidRDefault="00805196" w:rsidP="0063553F">
            <w:pPr>
              <w:spacing w:after="0"/>
              <w:jc w:val="center"/>
              <w:rPr>
                <w:rFonts w:ascii="Times New Roman" w:hAnsi="Times New Roman"/>
                <w:sz w:val="28"/>
                <w:szCs w:val="28"/>
              </w:rPr>
            </w:pPr>
            <w:r w:rsidRPr="003C4DC6">
              <w:rPr>
                <w:rFonts w:ascii="Times New Roman" w:hAnsi="Times New Roman"/>
                <w:sz w:val="28"/>
                <w:szCs w:val="28"/>
              </w:rPr>
              <w:t>6</w:t>
            </w:r>
          </w:p>
        </w:tc>
        <w:tc>
          <w:tcPr>
            <w:tcW w:w="7229" w:type="dxa"/>
          </w:tcPr>
          <w:p w:rsidR="00805196" w:rsidRDefault="00805196" w:rsidP="0063553F">
            <w:pPr>
              <w:spacing w:after="0"/>
              <w:ind w:firstLine="709"/>
              <w:rPr>
                <w:rFonts w:ascii="Times New Roman" w:hAnsi="Times New Roman"/>
                <w:sz w:val="28"/>
                <w:szCs w:val="28"/>
              </w:rPr>
            </w:pPr>
            <w:r w:rsidRPr="003C4DC6">
              <w:rPr>
                <w:rFonts w:ascii="Times New Roman" w:hAnsi="Times New Roman"/>
                <w:sz w:val="28"/>
                <w:szCs w:val="28"/>
              </w:rPr>
              <w:t>Техника передвижений.</w:t>
            </w:r>
          </w:p>
          <w:p w:rsidR="00805196" w:rsidRPr="003C4DC6" w:rsidRDefault="00805196" w:rsidP="0063553F">
            <w:pPr>
              <w:spacing w:after="0"/>
              <w:ind w:firstLine="709"/>
              <w:rPr>
                <w:rFonts w:ascii="Times New Roman" w:hAnsi="Times New Roman"/>
                <w:sz w:val="28"/>
                <w:szCs w:val="28"/>
              </w:rPr>
            </w:pPr>
          </w:p>
        </w:tc>
        <w:tc>
          <w:tcPr>
            <w:tcW w:w="1523" w:type="dxa"/>
          </w:tcPr>
          <w:p w:rsidR="00805196" w:rsidRPr="003C4DC6" w:rsidRDefault="00805196" w:rsidP="0063553F">
            <w:pPr>
              <w:spacing w:after="0"/>
              <w:ind w:firstLine="709"/>
              <w:rPr>
                <w:rFonts w:ascii="Times New Roman" w:hAnsi="Times New Roman"/>
                <w:sz w:val="28"/>
                <w:szCs w:val="28"/>
              </w:rPr>
            </w:pPr>
            <w:r>
              <w:rPr>
                <w:rFonts w:ascii="Times New Roman" w:hAnsi="Times New Roman"/>
                <w:sz w:val="28"/>
                <w:szCs w:val="28"/>
              </w:rPr>
              <w:t>16</w:t>
            </w:r>
          </w:p>
        </w:tc>
      </w:tr>
      <w:tr w:rsidR="00805196" w:rsidRPr="003C4DC6" w:rsidTr="0063553F">
        <w:trPr>
          <w:cantSplit/>
        </w:trPr>
        <w:tc>
          <w:tcPr>
            <w:tcW w:w="675" w:type="dxa"/>
            <w:vMerge/>
          </w:tcPr>
          <w:p w:rsidR="00805196" w:rsidRPr="003C4DC6" w:rsidRDefault="00805196" w:rsidP="0063553F">
            <w:pPr>
              <w:spacing w:after="0"/>
              <w:jc w:val="center"/>
              <w:rPr>
                <w:rFonts w:ascii="Times New Roman" w:hAnsi="Times New Roman"/>
                <w:sz w:val="28"/>
                <w:szCs w:val="28"/>
              </w:rPr>
            </w:pPr>
          </w:p>
        </w:tc>
        <w:tc>
          <w:tcPr>
            <w:tcW w:w="709" w:type="dxa"/>
          </w:tcPr>
          <w:p w:rsidR="00805196" w:rsidRPr="003C4DC6" w:rsidRDefault="00805196" w:rsidP="0063553F">
            <w:pPr>
              <w:spacing w:after="0"/>
              <w:jc w:val="center"/>
              <w:rPr>
                <w:rFonts w:ascii="Times New Roman" w:hAnsi="Times New Roman"/>
                <w:sz w:val="28"/>
                <w:szCs w:val="28"/>
              </w:rPr>
            </w:pPr>
            <w:r w:rsidRPr="003C4DC6">
              <w:rPr>
                <w:rFonts w:ascii="Times New Roman" w:hAnsi="Times New Roman"/>
                <w:sz w:val="28"/>
                <w:szCs w:val="28"/>
              </w:rPr>
              <w:t>7</w:t>
            </w:r>
          </w:p>
        </w:tc>
        <w:tc>
          <w:tcPr>
            <w:tcW w:w="7229" w:type="dxa"/>
          </w:tcPr>
          <w:p w:rsidR="00805196" w:rsidRDefault="00805196" w:rsidP="0063553F">
            <w:pPr>
              <w:spacing w:after="0"/>
              <w:ind w:firstLine="709"/>
              <w:rPr>
                <w:rFonts w:ascii="Times New Roman" w:hAnsi="Times New Roman"/>
                <w:sz w:val="28"/>
                <w:szCs w:val="28"/>
              </w:rPr>
            </w:pPr>
            <w:r w:rsidRPr="003C4DC6">
              <w:rPr>
                <w:rFonts w:ascii="Times New Roman" w:hAnsi="Times New Roman"/>
                <w:sz w:val="28"/>
                <w:szCs w:val="28"/>
              </w:rPr>
              <w:t>Техника борьбы.</w:t>
            </w:r>
          </w:p>
          <w:p w:rsidR="00805196" w:rsidRPr="003C4DC6" w:rsidRDefault="00805196" w:rsidP="0063553F">
            <w:pPr>
              <w:spacing w:after="0"/>
              <w:ind w:firstLine="709"/>
              <w:rPr>
                <w:rFonts w:ascii="Times New Roman" w:hAnsi="Times New Roman"/>
                <w:sz w:val="28"/>
                <w:szCs w:val="28"/>
              </w:rPr>
            </w:pPr>
          </w:p>
        </w:tc>
        <w:tc>
          <w:tcPr>
            <w:tcW w:w="1523" w:type="dxa"/>
          </w:tcPr>
          <w:p w:rsidR="00805196" w:rsidRPr="003C4DC6" w:rsidRDefault="00805196" w:rsidP="0063553F">
            <w:pPr>
              <w:spacing w:after="0"/>
              <w:ind w:firstLine="709"/>
              <w:rPr>
                <w:rFonts w:ascii="Times New Roman" w:hAnsi="Times New Roman"/>
                <w:sz w:val="28"/>
                <w:szCs w:val="28"/>
              </w:rPr>
            </w:pPr>
            <w:r>
              <w:rPr>
                <w:rFonts w:ascii="Times New Roman" w:hAnsi="Times New Roman"/>
                <w:sz w:val="28"/>
                <w:szCs w:val="28"/>
              </w:rPr>
              <w:t>16</w:t>
            </w:r>
          </w:p>
        </w:tc>
      </w:tr>
      <w:tr w:rsidR="00805196" w:rsidRPr="003C4DC6" w:rsidTr="0063553F">
        <w:trPr>
          <w:cantSplit/>
        </w:trPr>
        <w:tc>
          <w:tcPr>
            <w:tcW w:w="675" w:type="dxa"/>
            <w:vMerge/>
          </w:tcPr>
          <w:p w:rsidR="00805196" w:rsidRPr="003C4DC6" w:rsidRDefault="00805196" w:rsidP="0063553F">
            <w:pPr>
              <w:spacing w:after="0"/>
              <w:jc w:val="center"/>
              <w:rPr>
                <w:rFonts w:ascii="Times New Roman" w:hAnsi="Times New Roman"/>
                <w:sz w:val="28"/>
                <w:szCs w:val="28"/>
              </w:rPr>
            </w:pPr>
          </w:p>
        </w:tc>
        <w:tc>
          <w:tcPr>
            <w:tcW w:w="709" w:type="dxa"/>
          </w:tcPr>
          <w:p w:rsidR="00805196" w:rsidRPr="003C4DC6" w:rsidRDefault="00805196" w:rsidP="0063553F">
            <w:pPr>
              <w:spacing w:after="0"/>
              <w:jc w:val="center"/>
              <w:rPr>
                <w:rFonts w:ascii="Times New Roman" w:hAnsi="Times New Roman"/>
                <w:sz w:val="28"/>
                <w:szCs w:val="28"/>
              </w:rPr>
            </w:pPr>
            <w:r w:rsidRPr="003C4DC6">
              <w:rPr>
                <w:rFonts w:ascii="Times New Roman" w:hAnsi="Times New Roman"/>
                <w:sz w:val="28"/>
                <w:szCs w:val="28"/>
              </w:rPr>
              <w:t>8</w:t>
            </w:r>
          </w:p>
        </w:tc>
        <w:tc>
          <w:tcPr>
            <w:tcW w:w="7229" w:type="dxa"/>
          </w:tcPr>
          <w:p w:rsidR="00805196" w:rsidRDefault="00805196" w:rsidP="0063553F">
            <w:pPr>
              <w:spacing w:after="0"/>
              <w:ind w:firstLine="709"/>
              <w:rPr>
                <w:rFonts w:ascii="Times New Roman" w:hAnsi="Times New Roman"/>
                <w:sz w:val="28"/>
                <w:szCs w:val="28"/>
              </w:rPr>
            </w:pPr>
            <w:r w:rsidRPr="003C4DC6">
              <w:rPr>
                <w:rFonts w:ascii="Times New Roman" w:hAnsi="Times New Roman"/>
                <w:sz w:val="28"/>
                <w:szCs w:val="28"/>
              </w:rPr>
              <w:t>Техника ударов.</w:t>
            </w:r>
          </w:p>
          <w:p w:rsidR="00805196" w:rsidRPr="003C4DC6" w:rsidRDefault="00805196" w:rsidP="0063553F">
            <w:pPr>
              <w:spacing w:after="0"/>
              <w:ind w:firstLine="709"/>
              <w:rPr>
                <w:rFonts w:ascii="Times New Roman" w:hAnsi="Times New Roman"/>
                <w:sz w:val="28"/>
                <w:szCs w:val="28"/>
              </w:rPr>
            </w:pPr>
          </w:p>
        </w:tc>
        <w:tc>
          <w:tcPr>
            <w:tcW w:w="1523" w:type="dxa"/>
          </w:tcPr>
          <w:p w:rsidR="00805196" w:rsidRPr="003C4DC6" w:rsidRDefault="00805196" w:rsidP="0063553F">
            <w:pPr>
              <w:spacing w:after="0"/>
              <w:ind w:firstLine="709"/>
              <w:rPr>
                <w:rFonts w:ascii="Times New Roman" w:hAnsi="Times New Roman"/>
                <w:sz w:val="28"/>
                <w:szCs w:val="28"/>
              </w:rPr>
            </w:pPr>
            <w:r>
              <w:rPr>
                <w:rFonts w:ascii="Times New Roman" w:hAnsi="Times New Roman"/>
                <w:sz w:val="28"/>
                <w:szCs w:val="28"/>
              </w:rPr>
              <w:t>16</w:t>
            </w:r>
          </w:p>
        </w:tc>
      </w:tr>
      <w:tr w:rsidR="00805196" w:rsidRPr="003C4DC6" w:rsidTr="0063553F">
        <w:trPr>
          <w:cantSplit/>
        </w:trPr>
        <w:tc>
          <w:tcPr>
            <w:tcW w:w="675" w:type="dxa"/>
            <w:vMerge/>
          </w:tcPr>
          <w:p w:rsidR="00805196" w:rsidRPr="003C4DC6" w:rsidRDefault="00805196" w:rsidP="0063553F">
            <w:pPr>
              <w:spacing w:after="0"/>
              <w:jc w:val="center"/>
              <w:rPr>
                <w:rFonts w:ascii="Times New Roman" w:hAnsi="Times New Roman"/>
                <w:sz w:val="28"/>
                <w:szCs w:val="28"/>
              </w:rPr>
            </w:pPr>
          </w:p>
        </w:tc>
        <w:tc>
          <w:tcPr>
            <w:tcW w:w="709" w:type="dxa"/>
          </w:tcPr>
          <w:p w:rsidR="00805196" w:rsidRPr="003C4DC6" w:rsidRDefault="00805196" w:rsidP="0063553F">
            <w:pPr>
              <w:spacing w:after="0"/>
              <w:jc w:val="center"/>
              <w:rPr>
                <w:rFonts w:ascii="Times New Roman" w:hAnsi="Times New Roman"/>
                <w:sz w:val="28"/>
                <w:szCs w:val="28"/>
              </w:rPr>
            </w:pPr>
            <w:r w:rsidRPr="003C4DC6">
              <w:rPr>
                <w:rFonts w:ascii="Times New Roman" w:hAnsi="Times New Roman"/>
                <w:sz w:val="28"/>
                <w:szCs w:val="28"/>
              </w:rPr>
              <w:t>9</w:t>
            </w:r>
          </w:p>
        </w:tc>
        <w:tc>
          <w:tcPr>
            <w:tcW w:w="7229" w:type="dxa"/>
          </w:tcPr>
          <w:p w:rsidR="00805196" w:rsidRDefault="00805196" w:rsidP="0063553F">
            <w:pPr>
              <w:spacing w:after="0"/>
              <w:ind w:firstLine="709"/>
              <w:rPr>
                <w:rFonts w:ascii="Times New Roman" w:hAnsi="Times New Roman"/>
                <w:sz w:val="28"/>
                <w:szCs w:val="28"/>
              </w:rPr>
            </w:pPr>
            <w:r w:rsidRPr="003C4DC6">
              <w:rPr>
                <w:rFonts w:ascii="Times New Roman" w:hAnsi="Times New Roman"/>
                <w:sz w:val="28"/>
                <w:szCs w:val="28"/>
              </w:rPr>
              <w:t>Защита от нападения</w:t>
            </w:r>
          </w:p>
          <w:p w:rsidR="00805196" w:rsidRPr="003C4DC6" w:rsidRDefault="00805196" w:rsidP="0063553F">
            <w:pPr>
              <w:spacing w:after="0"/>
              <w:ind w:firstLine="709"/>
              <w:rPr>
                <w:rFonts w:ascii="Times New Roman" w:hAnsi="Times New Roman"/>
                <w:sz w:val="28"/>
                <w:szCs w:val="28"/>
              </w:rPr>
            </w:pPr>
          </w:p>
        </w:tc>
        <w:tc>
          <w:tcPr>
            <w:tcW w:w="1523" w:type="dxa"/>
          </w:tcPr>
          <w:p w:rsidR="00805196" w:rsidRPr="003C4DC6" w:rsidRDefault="00805196" w:rsidP="0063553F">
            <w:pPr>
              <w:spacing w:after="0"/>
              <w:ind w:firstLine="709"/>
              <w:rPr>
                <w:rFonts w:ascii="Times New Roman" w:hAnsi="Times New Roman"/>
                <w:sz w:val="28"/>
                <w:szCs w:val="28"/>
              </w:rPr>
            </w:pPr>
            <w:r>
              <w:rPr>
                <w:rFonts w:ascii="Times New Roman" w:hAnsi="Times New Roman"/>
                <w:sz w:val="28"/>
                <w:szCs w:val="28"/>
              </w:rPr>
              <w:t>16</w:t>
            </w:r>
          </w:p>
        </w:tc>
      </w:tr>
      <w:tr w:rsidR="00805196" w:rsidRPr="003C4DC6" w:rsidTr="0063553F">
        <w:trPr>
          <w:cantSplit/>
        </w:trPr>
        <w:tc>
          <w:tcPr>
            <w:tcW w:w="675" w:type="dxa"/>
            <w:vMerge/>
          </w:tcPr>
          <w:p w:rsidR="00805196" w:rsidRPr="003C4DC6" w:rsidRDefault="00805196" w:rsidP="0063553F">
            <w:pPr>
              <w:spacing w:after="0"/>
              <w:jc w:val="center"/>
              <w:rPr>
                <w:rFonts w:ascii="Times New Roman" w:hAnsi="Times New Roman"/>
                <w:sz w:val="28"/>
                <w:szCs w:val="28"/>
              </w:rPr>
            </w:pPr>
          </w:p>
        </w:tc>
        <w:tc>
          <w:tcPr>
            <w:tcW w:w="709" w:type="dxa"/>
          </w:tcPr>
          <w:p w:rsidR="00805196" w:rsidRPr="003C4DC6" w:rsidRDefault="00805196" w:rsidP="0063553F">
            <w:pPr>
              <w:spacing w:after="0"/>
              <w:jc w:val="center"/>
              <w:rPr>
                <w:rFonts w:ascii="Times New Roman" w:hAnsi="Times New Roman"/>
                <w:sz w:val="28"/>
                <w:szCs w:val="28"/>
              </w:rPr>
            </w:pPr>
            <w:r w:rsidRPr="003C4DC6">
              <w:rPr>
                <w:rFonts w:ascii="Times New Roman" w:hAnsi="Times New Roman"/>
                <w:sz w:val="28"/>
                <w:szCs w:val="28"/>
              </w:rPr>
              <w:t>10</w:t>
            </w:r>
          </w:p>
        </w:tc>
        <w:tc>
          <w:tcPr>
            <w:tcW w:w="7229" w:type="dxa"/>
          </w:tcPr>
          <w:p w:rsidR="00805196" w:rsidRDefault="00805196" w:rsidP="0063553F">
            <w:pPr>
              <w:spacing w:after="0"/>
              <w:ind w:firstLine="709"/>
              <w:rPr>
                <w:rFonts w:ascii="Times New Roman" w:hAnsi="Times New Roman"/>
                <w:sz w:val="28"/>
                <w:szCs w:val="28"/>
              </w:rPr>
            </w:pPr>
            <w:r w:rsidRPr="003C4DC6">
              <w:rPr>
                <w:rFonts w:ascii="Times New Roman" w:hAnsi="Times New Roman"/>
                <w:sz w:val="28"/>
                <w:szCs w:val="28"/>
              </w:rPr>
              <w:t>Подвижные игры.</w:t>
            </w:r>
          </w:p>
          <w:p w:rsidR="00805196" w:rsidRPr="003C4DC6" w:rsidRDefault="00805196" w:rsidP="0063553F">
            <w:pPr>
              <w:spacing w:after="0"/>
              <w:ind w:firstLine="709"/>
              <w:rPr>
                <w:rFonts w:ascii="Times New Roman" w:hAnsi="Times New Roman"/>
                <w:sz w:val="28"/>
                <w:szCs w:val="28"/>
              </w:rPr>
            </w:pPr>
          </w:p>
        </w:tc>
        <w:tc>
          <w:tcPr>
            <w:tcW w:w="1523" w:type="dxa"/>
          </w:tcPr>
          <w:p w:rsidR="00805196" w:rsidRPr="003C4DC6" w:rsidRDefault="00805196" w:rsidP="0063553F">
            <w:pPr>
              <w:spacing w:after="0"/>
              <w:ind w:firstLine="709"/>
              <w:rPr>
                <w:rFonts w:ascii="Times New Roman" w:hAnsi="Times New Roman"/>
                <w:sz w:val="28"/>
                <w:szCs w:val="28"/>
              </w:rPr>
            </w:pPr>
            <w:r>
              <w:rPr>
                <w:rFonts w:ascii="Times New Roman" w:hAnsi="Times New Roman"/>
                <w:sz w:val="28"/>
                <w:szCs w:val="28"/>
              </w:rPr>
              <w:t>8</w:t>
            </w:r>
          </w:p>
        </w:tc>
      </w:tr>
      <w:tr w:rsidR="00805196" w:rsidRPr="003C4DC6" w:rsidTr="0063553F">
        <w:trPr>
          <w:cantSplit/>
        </w:trPr>
        <w:tc>
          <w:tcPr>
            <w:tcW w:w="1384" w:type="dxa"/>
            <w:gridSpan w:val="2"/>
          </w:tcPr>
          <w:p w:rsidR="00805196" w:rsidRPr="003C4DC6" w:rsidRDefault="00805196" w:rsidP="0063553F">
            <w:pPr>
              <w:spacing w:after="0"/>
              <w:ind w:firstLine="709"/>
              <w:rPr>
                <w:rFonts w:ascii="Times New Roman" w:hAnsi="Times New Roman"/>
                <w:sz w:val="28"/>
                <w:szCs w:val="28"/>
              </w:rPr>
            </w:pPr>
          </w:p>
        </w:tc>
        <w:tc>
          <w:tcPr>
            <w:tcW w:w="7229" w:type="dxa"/>
          </w:tcPr>
          <w:p w:rsidR="00805196" w:rsidRDefault="00805196" w:rsidP="0063553F">
            <w:pPr>
              <w:spacing w:after="0"/>
              <w:ind w:firstLine="709"/>
              <w:rPr>
                <w:rFonts w:ascii="Times New Roman" w:hAnsi="Times New Roman"/>
                <w:sz w:val="28"/>
                <w:szCs w:val="28"/>
              </w:rPr>
            </w:pPr>
            <w:r w:rsidRPr="003C4DC6">
              <w:rPr>
                <w:rFonts w:ascii="Times New Roman" w:hAnsi="Times New Roman"/>
                <w:sz w:val="28"/>
                <w:szCs w:val="28"/>
              </w:rPr>
              <w:t>ИТОГО</w:t>
            </w:r>
          </w:p>
          <w:p w:rsidR="00805196" w:rsidRPr="003C4DC6" w:rsidRDefault="00805196" w:rsidP="0063553F">
            <w:pPr>
              <w:spacing w:after="0"/>
              <w:ind w:firstLine="709"/>
              <w:rPr>
                <w:rFonts w:ascii="Times New Roman" w:hAnsi="Times New Roman"/>
                <w:sz w:val="28"/>
                <w:szCs w:val="28"/>
              </w:rPr>
            </w:pPr>
          </w:p>
        </w:tc>
        <w:tc>
          <w:tcPr>
            <w:tcW w:w="1523" w:type="dxa"/>
          </w:tcPr>
          <w:p w:rsidR="00805196" w:rsidRPr="003C4DC6" w:rsidRDefault="00805196" w:rsidP="0063553F">
            <w:pPr>
              <w:spacing w:after="0"/>
              <w:ind w:firstLine="709"/>
              <w:rPr>
                <w:rFonts w:ascii="Times New Roman" w:hAnsi="Times New Roman"/>
                <w:sz w:val="28"/>
                <w:szCs w:val="28"/>
              </w:rPr>
            </w:pPr>
            <w:r>
              <w:rPr>
                <w:rFonts w:ascii="Times New Roman" w:hAnsi="Times New Roman"/>
                <w:sz w:val="28"/>
                <w:szCs w:val="28"/>
              </w:rPr>
              <w:t>216</w:t>
            </w:r>
          </w:p>
        </w:tc>
      </w:tr>
    </w:tbl>
    <w:p w:rsidR="00805196" w:rsidRPr="00E97C15" w:rsidRDefault="00805196" w:rsidP="00805196">
      <w:pPr>
        <w:spacing w:after="0"/>
        <w:ind w:firstLine="709"/>
        <w:jc w:val="both"/>
        <w:rPr>
          <w:rFonts w:ascii="Times New Roman" w:hAnsi="Times New Roman"/>
          <w:sz w:val="28"/>
          <w:szCs w:val="28"/>
        </w:rPr>
      </w:pPr>
    </w:p>
    <w:p w:rsidR="00805196" w:rsidRPr="00E97C15" w:rsidRDefault="00805196" w:rsidP="00805196">
      <w:pPr>
        <w:spacing w:after="0"/>
        <w:ind w:firstLine="709"/>
        <w:jc w:val="both"/>
        <w:rPr>
          <w:rFonts w:ascii="Times New Roman" w:hAnsi="Times New Roman"/>
          <w:sz w:val="28"/>
          <w:szCs w:val="28"/>
        </w:rPr>
      </w:pPr>
    </w:p>
    <w:p w:rsidR="00805196" w:rsidRPr="00E97C15" w:rsidRDefault="00805196" w:rsidP="00805196">
      <w:pPr>
        <w:spacing w:after="0"/>
        <w:ind w:firstLine="709"/>
        <w:jc w:val="both"/>
        <w:rPr>
          <w:rFonts w:ascii="Times New Roman" w:hAnsi="Times New Roman"/>
          <w:sz w:val="28"/>
          <w:szCs w:val="28"/>
        </w:rPr>
      </w:pPr>
    </w:p>
    <w:p w:rsidR="00805196" w:rsidRPr="00C20B33" w:rsidRDefault="00805196" w:rsidP="00805196">
      <w:pPr>
        <w:spacing w:after="0"/>
        <w:ind w:firstLine="709"/>
        <w:jc w:val="center"/>
        <w:rPr>
          <w:rFonts w:ascii="Times New Roman" w:hAnsi="Times New Roman"/>
          <w:b/>
          <w:sz w:val="28"/>
          <w:szCs w:val="28"/>
        </w:rPr>
      </w:pPr>
      <w:r w:rsidRPr="00C20B33">
        <w:rPr>
          <w:rFonts w:ascii="Times New Roman" w:hAnsi="Times New Roman"/>
          <w:b/>
          <w:sz w:val="28"/>
          <w:szCs w:val="28"/>
        </w:rPr>
        <w:lastRenderedPageBreak/>
        <w:t>Содержание занятий 2-го года обучения.</w:t>
      </w:r>
    </w:p>
    <w:p w:rsidR="00805196" w:rsidRPr="00C20B33" w:rsidRDefault="00805196" w:rsidP="00805196">
      <w:pPr>
        <w:spacing w:after="0"/>
        <w:ind w:firstLine="709"/>
        <w:jc w:val="center"/>
        <w:rPr>
          <w:rFonts w:ascii="Times New Roman" w:hAnsi="Times New Roman"/>
          <w:b/>
          <w:sz w:val="28"/>
          <w:szCs w:val="28"/>
        </w:rPr>
      </w:pPr>
      <w:r w:rsidRPr="00C20B33">
        <w:rPr>
          <w:rFonts w:ascii="Times New Roman" w:hAnsi="Times New Roman"/>
          <w:b/>
          <w:sz w:val="28"/>
          <w:szCs w:val="28"/>
        </w:rPr>
        <w:t>Теоретическая подготовка.</w:t>
      </w:r>
    </w:p>
    <w:p w:rsidR="00805196" w:rsidRPr="00E97C15" w:rsidRDefault="00805196" w:rsidP="00805196">
      <w:pPr>
        <w:spacing w:after="0"/>
        <w:ind w:firstLine="709"/>
        <w:jc w:val="both"/>
        <w:rPr>
          <w:rFonts w:ascii="Times New Roman" w:hAnsi="Times New Roman"/>
          <w:sz w:val="28"/>
          <w:szCs w:val="28"/>
        </w:rPr>
      </w:pPr>
    </w:p>
    <w:p w:rsidR="00805196" w:rsidRPr="00C20B33" w:rsidRDefault="00805196" w:rsidP="00805196">
      <w:pPr>
        <w:spacing w:after="0"/>
        <w:ind w:firstLine="709"/>
        <w:jc w:val="both"/>
        <w:rPr>
          <w:rFonts w:ascii="Times New Roman" w:hAnsi="Times New Roman"/>
          <w:b/>
          <w:i/>
          <w:sz w:val="28"/>
          <w:szCs w:val="28"/>
        </w:rPr>
      </w:pPr>
      <w:r w:rsidRPr="00C20B33">
        <w:rPr>
          <w:rFonts w:ascii="Times New Roman" w:hAnsi="Times New Roman"/>
          <w:b/>
          <w:i/>
          <w:sz w:val="28"/>
          <w:szCs w:val="28"/>
        </w:rPr>
        <w:t>Тема 1. Техника безопасности и культура общения.</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-техника безопасности при выполнении физических упражнений и работе с партнером в спортзале, в лесу, на воде, в черте населенных пунктов;</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-первая помощь при травмах;</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-основные правила закаливания;</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-питание и двигательный режим;</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-влияние на организм вредных привычек;</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-игры как элемент техники и тактики боя;</w:t>
      </w:r>
    </w:p>
    <w:p w:rsidR="00805196"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-традиции народов использующиеся как древняя основа рукопашного боя.</w:t>
      </w:r>
    </w:p>
    <w:p w:rsidR="00805196" w:rsidRPr="00E97C15" w:rsidRDefault="00805196" w:rsidP="00805196">
      <w:pPr>
        <w:spacing w:after="0"/>
        <w:ind w:firstLine="709"/>
        <w:jc w:val="both"/>
        <w:rPr>
          <w:rFonts w:ascii="Times New Roman" w:hAnsi="Times New Roman"/>
          <w:sz w:val="28"/>
          <w:szCs w:val="28"/>
        </w:rPr>
      </w:pPr>
    </w:p>
    <w:p w:rsidR="00805196" w:rsidRPr="00C20B33" w:rsidRDefault="00805196" w:rsidP="00805196">
      <w:pPr>
        <w:spacing w:after="0"/>
        <w:ind w:firstLine="709"/>
        <w:jc w:val="both"/>
        <w:rPr>
          <w:rFonts w:ascii="Times New Roman" w:hAnsi="Times New Roman"/>
          <w:b/>
          <w:i/>
          <w:sz w:val="28"/>
          <w:szCs w:val="28"/>
        </w:rPr>
      </w:pPr>
      <w:r w:rsidRPr="00C20B33">
        <w:rPr>
          <w:rFonts w:ascii="Times New Roman" w:hAnsi="Times New Roman"/>
          <w:b/>
          <w:i/>
          <w:sz w:val="28"/>
          <w:szCs w:val="28"/>
        </w:rPr>
        <w:t xml:space="preserve">Тема 2. Духовно-нравственные и </w:t>
      </w:r>
      <w:proofErr w:type="spellStart"/>
      <w:r w:rsidRPr="00C20B33">
        <w:rPr>
          <w:rFonts w:ascii="Times New Roman" w:hAnsi="Times New Roman"/>
          <w:b/>
          <w:i/>
          <w:sz w:val="28"/>
          <w:szCs w:val="28"/>
        </w:rPr>
        <w:t>психо</w:t>
      </w:r>
      <w:proofErr w:type="spellEnd"/>
      <w:r w:rsidRPr="00C20B33">
        <w:rPr>
          <w:rFonts w:ascii="Times New Roman" w:hAnsi="Times New Roman"/>
          <w:b/>
          <w:i/>
          <w:sz w:val="28"/>
          <w:szCs w:val="28"/>
        </w:rPr>
        <w:t>-эмоциона</w:t>
      </w:r>
      <w:r>
        <w:rPr>
          <w:rFonts w:ascii="Times New Roman" w:hAnsi="Times New Roman"/>
          <w:b/>
          <w:i/>
          <w:sz w:val="28"/>
          <w:szCs w:val="28"/>
        </w:rPr>
        <w:t>льные основы рукопашного боя. (4</w:t>
      </w:r>
      <w:r w:rsidRPr="00C20B33">
        <w:rPr>
          <w:rFonts w:ascii="Times New Roman" w:hAnsi="Times New Roman"/>
          <w:b/>
          <w:i/>
          <w:sz w:val="28"/>
          <w:szCs w:val="28"/>
        </w:rPr>
        <w:t xml:space="preserve"> час</w:t>
      </w:r>
      <w:r>
        <w:rPr>
          <w:rFonts w:ascii="Times New Roman" w:hAnsi="Times New Roman"/>
          <w:b/>
          <w:i/>
          <w:sz w:val="28"/>
          <w:szCs w:val="28"/>
        </w:rPr>
        <w:t>а</w:t>
      </w:r>
      <w:r w:rsidRPr="00C20B33">
        <w:rPr>
          <w:rFonts w:ascii="Times New Roman" w:hAnsi="Times New Roman"/>
          <w:b/>
          <w:i/>
          <w:sz w:val="28"/>
          <w:szCs w:val="28"/>
        </w:rPr>
        <w:t>).</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 – уникальная наука глубокой духовности и физического совершенствования человека, комплексный подход к формированию личности воспитанника: дети и подростки, изучающие рукопашный бой, должны стать физически развитыми, дисциплинированными, уверенными в себе, спокойными, владеющими позитивным мышлением, что повысит их результаты в других видах деятельности и укрепит их здоровье.</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Философия рукопашного боя предполагает умение выживать, защищаться от врагов, сохранять свой род и развивать культуру своего государства.</w:t>
      </w:r>
    </w:p>
    <w:p w:rsidR="00805196"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В основе "воинской морали" лежат принципы: "причини противнику наименьший вред", "используй силу противника, а не свою", "оружие добудешь в бою" – умение поступать согласно этим принципам, можно считать вершиной мастерства рукопашного боя.</w:t>
      </w:r>
    </w:p>
    <w:p w:rsidR="00805196" w:rsidRPr="00E97C15" w:rsidRDefault="00805196" w:rsidP="00805196">
      <w:pPr>
        <w:spacing w:after="0"/>
        <w:ind w:firstLine="709"/>
        <w:jc w:val="both"/>
        <w:rPr>
          <w:rFonts w:ascii="Times New Roman" w:hAnsi="Times New Roman"/>
          <w:sz w:val="28"/>
          <w:szCs w:val="28"/>
        </w:rPr>
      </w:pPr>
    </w:p>
    <w:p w:rsidR="00805196" w:rsidRPr="00C20B33" w:rsidRDefault="00805196" w:rsidP="00805196">
      <w:pPr>
        <w:spacing w:after="0"/>
        <w:ind w:firstLine="709"/>
        <w:jc w:val="both"/>
        <w:rPr>
          <w:rFonts w:ascii="Times New Roman" w:hAnsi="Times New Roman"/>
          <w:b/>
          <w:i/>
          <w:sz w:val="28"/>
          <w:szCs w:val="28"/>
        </w:rPr>
      </w:pPr>
      <w:r w:rsidRPr="00C20B33">
        <w:rPr>
          <w:rFonts w:ascii="Times New Roman" w:hAnsi="Times New Roman"/>
          <w:b/>
          <w:i/>
          <w:sz w:val="28"/>
          <w:szCs w:val="28"/>
        </w:rPr>
        <w:t>Те</w:t>
      </w:r>
      <w:r>
        <w:rPr>
          <w:rFonts w:ascii="Times New Roman" w:hAnsi="Times New Roman"/>
          <w:b/>
          <w:i/>
          <w:sz w:val="28"/>
          <w:szCs w:val="28"/>
        </w:rPr>
        <w:t xml:space="preserve">ма 3. Традиционные действия. (4 </w:t>
      </w:r>
      <w:r w:rsidRPr="00C20B33">
        <w:rPr>
          <w:rFonts w:ascii="Times New Roman" w:hAnsi="Times New Roman"/>
          <w:b/>
          <w:i/>
          <w:sz w:val="28"/>
          <w:szCs w:val="28"/>
        </w:rPr>
        <w:t>час</w:t>
      </w:r>
      <w:r>
        <w:rPr>
          <w:rFonts w:ascii="Times New Roman" w:hAnsi="Times New Roman"/>
          <w:b/>
          <w:i/>
          <w:sz w:val="28"/>
          <w:szCs w:val="28"/>
        </w:rPr>
        <w:t xml:space="preserve">а </w:t>
      </w:r>
      <w:r w:rsidRPr="00C20B33">
        <w:rPr>
          <w:rFonts w:ascii="Times New Roman" w:hAnsi="Times New Roman"/>
          <w:b/>
          <w:i/>
          <w:sz w:val="28"/>
          <w:szCs w:val="28"/>
        </w:rPr>
        <w:t>).</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-традиционное приветствие до и после тренировки;</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-основное положение тела при восприятии информации от инструктора;</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-приветствие перед началом и после учебного поединка;</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-основные команды, положение частей тела, перестроения.</w:t>
      </w:r>
    </w:p>
    <w:p w:rsidR="00805196" w:rsidRPr="00E97C15" w:rsidRDefault="00805196" w:rsidP="00805196">
      <w:pPr>
        <w:spacing w:after="0"/>
        <w:ind w:firstLine="709"/>
        <w:jc w:val="both"/>
        <w:rPr>
          <w:rFonts w:ascii="Times New Roman" w:hAnsi="Times New Roman"/>
          <w:sz w:val="28"/>
          <w:szCs w:val="28"/>
        </w:rPr>
      </w:pPr>
    </w:p>
    <w:p w:rsidR="00805196" w:rsidRDefault="00805196" w:rsidP="00805196">
      <w:pPr>
        <w:spacing w:after="0"/>
        <w:ind w:firstLine="709"/>
        <w:jc w:val="center"/>
        <w:rPr>
          <w:rFonts w:ascii="Times New Roman" w:hAnsi="Times New Roman"/>
          <w:b/>
          <w:sz w:val="28"/>
          <w:szCs w:val="28"/>
        </w:rPr>
      </w:pPr>
      <w:r w:rsidRPr="00540E67">
        <w:rPr>
          <w:rFonts w:ascii="Times New Roman" w:hAnsi="Times New Roman"/>
          <w:b/>
          <w:sz w:val="28"/>
          <w:szCs w:val="28"/>
        </w:rPr>
        <w:t>Практическая подготовка.</w:t>
      </w:r>
    </w:p>
    <w:p w:rsidR="00805196" w:rsidRPr="00540E67" w:rsidRDefault="00805196" w:rsidP="00805196">
      <w:pPr>
        <w:spacing w:after="0"/>
        <w:ind w:firstLine="709"/>
        <w:jc w:val="center"/>
        <w:rPr>
          <w:rFonts w:ascii="Times New Roman" w:hAnsi="Times New Roman"/>
          <w:b/>
          <w:sz w:val="28"/>
          <w:szCs w:val="28"/>
        </w:rPr>
      </w:pPr>
    </w:p>
    <w:p w:rsidR="00805196" w:rsidRPr="00540E67" w:rsidRDefault="00805196" w:rsidP="00805196">
      <w:pPr>
        <w:spacing w:after="0"/>
        <w:ind w:firstLine="709"/>
        <w:jc w:val="both"/>
        <w:rPr>
          <w:rFonts w:ascii="Times New Roman" w:hAnsi="Times New Roman"/>
          <w:b/>
          <w:i/>
          <w:sz w:val="28"/>
          <w:szCs w:val="28"/>
        </w:rPr>
      </w:pPr>
      <w:r w:rsidRPr="00540E67">
        <w:rPr>
          <w:rFonts w:ascii="Times New Roman" w:hAnsi="Times New Roman"/>
          <w:b/>
          <w:i/>
          <w:sz w:val="28"/>
          <w:szCs w:val="28"/>
        </w:rPr>
        <w:t>Тема 1</w:t>
      </w:r>
      <w:r>
        <w:rPr>
          <w:rFonts w:ascii="Times New Roman" w:hAnsi="Times New Roman"/>
          <w:b/>
          <w:i/>
          <w:sz w:val="28"/>
          <w:szCs w:val="28"/>
        </w:rPr>
        <w:t>. Общеразвивающие упражнения (70</w:t>
      </w:r>
      <w:r w:rsidRPr="00540E67">
        <w:rPr>
          <w:rFonts w:ascii="Times New Roman" w:hAnsi="Times New Roman"/>
          <w:b/>
          <w:i/>
          <w:sz w:val="28"/>
          <w:szCs w:val="28"/>
        </w:rPr>
        <w:t xml:space="preserve"> часов).</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 xml:space="preserve">-бег по кругу в колонне, спиной вперед, приставным шагом, бег с ускорением с </w:t>
      </w:r>
      <w:proofErr w:type="spellStart"/>
      <w:r w:rsidRPr="00E97C15">
        <w:rPr>
          <w:rFonts w:ascii="Times New Roman" w:hAnsi="Times New Roman"/>
          <w:sz w:val="28"/>
          <w:szCs w:val="28"/>
        </w:rPr>
        <w:t>захлестом</w:t>
      </w:r>
      <w:proofErr w:type="spellEnd"/>
      <w:r w:rsidRPr="00E97C15">
        <w:rPr>
          <w:rFonts w:ascii="Times New Roman" w:hAnsi="Times New Roman"/>
          <w:sz w:val="28"/>
          <w:szCs w:val="28"/>
        </w:rPr>
        <w:t xml:space="preserve"> голенью и высоким подниманием бедра;</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-прыжки на скакалке;</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-отжимание от пола, в упоре лежа, подтягивание на перекладине;</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lastRenderedPageBreak/>
        <w:t>-упражнения на гибкость, растягивание мышц и сухожилий, формирование правильной осанки;</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-прыжки в высоту и длину.</w:t>
      </w:r>
    </w:p>
    <w:p w:rsidR="00805196" w:rsidRPr="00E97C15" w:rsidRDefault="00805196" w:rsidP="00805196">
      <w:pPr>
        <w:spacing w:after="0"/>
        <w:ind w:firstLine="709"/>
        <w:jc w:val="both"/>
        <w:rPr>
          <w:rFonts w:ascii="Times New Roman" w:hAnsi="Times New Roman"/>
          <w:sz w:val="28"/>
          <w:szCs w:val="28"/>
        </w:rPr>
      </w:pPr>
    </w:p>
    <w:p w:rsidR="00805196" w:rsidRPr="00540E67" w:rsidRDefault="00805196" w:rsidP="00805196">
      <w:pPr>
        <w:spacing w:after="0"/>
        <w:ind w:firstLine="709"/>
        <w:jc w:val="both"/>
        <w:rPr>
          <w:rFonts w:ascii="Times New Roman" w:hAnsi="Times New Roman"/>
          <w:b/>
          <w:i/>
          <w:sz w:val="28"/>
          <w:szCs w:val="28"/>
        </w:rPr>
      </w:pPr>
      <w:r w:rsidRPr="00540E67">
        <w:rPr>
          <w:rFonts w:ascii="Times New Roman" w:hAnsi="Times New Roman"/>
          <w:b/>
          <w:i/>
          <w:sz w:val="28"/>
          <w:szCs w:val="28"/>
        </w:rPr>
        <w:t>Те</w:t>
      </w:r>
      <w:r>
        <w:rPr>
          <w:rFonts w:ascii="Times New Roman" w:hAnsi="Times New Roman"/>
          <w:b/>
          <w:i/>
          <w:sz w:val="28"/>
          <w:szCs w:val="28"/>
        </w:rPr>
        <w:t>ма 2. Специальные упражнения (62</w:t>
      </w:r>
      <w:r w:rsidRPr="00540E67">
        <w:rPr>
          <w:rFonts w:ascii="Times New Roman" w:hAnsi="Times New Roman"/>
          <w:b/>
          <w:i/>
          <w:sz w:val="28"/>
          <w:szCs w:val="28"/>
        </w:rPr>
        <w:t xml:space="preserve"> часов).</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-акробатические упражнения;</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-бой с "тенью";</w:t>
      </w:r>
    </w:p>
    <w:p w:rsidR="00805196"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-коридор с препятствиями.</w:t>
      </w:r>
    </w:p>
    <w:p w:rsidR="00805196" w:rsidRPr="00E97C15" w:rsidRDefault="00805196" w:rsidP="00805196">
      <w:pPr>
        <w:spacing w:after="0"/>
        <w:ind w:firstLine="709"/>
        <w:jc w:val="both"/>
        <w:rPr>
          <w:rFonts w:ascii="Times New Roman" w:hAnsi="Times New Roman"/>
          <w:sz w:val="28"/>
          <w:szCs w:val="28"/>
        </w:rPr>
      </w:pPr>
    </w:p>
    <w:p w:rsidR="00805196" w:rsidRPr="00540E67" w:rsidRDefault="00805196" w:rsidP="00805196">
      <w:pPr>
        <w:spacing w:after="0"/>
        <w:ind w:firstLine="709"/>
        <w:jc w:val="both"/>
        <w:rPr>
          <w:rFonts w:ascii="Times New Roman" w:hAnsi="Times New Roman"/>
          <w:b/>
          <w:i/>
          <w:sz w:val="28"/>
          <w:szCs w:val="28"/>
        </w:rPr>
      </w:pPr>
      <w:r>
        <w:rPr>
          <w:rFonts w:ascii="Times New Roman" w:hAnsi="Times New Roman"/>
          <w:b/>
          <w:i/>
          <w:sz w:val="28"/>
          <w:szCs w:val="28"/>
        </w:rPr>
        <w:t>Тема 3. Техника передвижений (16</w:t>
      </w:r>
      <w:r w:rsidRPr="00540E67">
        <w:rPr>
          <w:rFonts w:ascii="Times New Roman" w:hAnsi="Times New Roman"/>
          <w:b/>
          <w:i/>
          <w:sz w:val="28"/>
          <w:szCs w:val="28"/>
        </w:rPr>
        <w:t xml:space="preserve"> часов).</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w:t>
      </w:r>
      <w:proofErr w:type="spellStart"/>
      <w:r w:rsidRPr="00E97C15">
        <w:rPr>
          <w:rFonts w:ascii="Times New Roman" w:hAnsi="Times New Roman"/>
          <w:sz w:val="28"/>
          <w:szCs w:val="28"/>
        </w:rPr>
        <w:t>зашагиванием</w:t>
      </w:r>
      <w:proofErr w:type="spellEnd"/>
      <w:r w:rsidRPr="00E97C15">
        <w:rPr>
          <w:rFonts w:ascii="Times New Roman" w:hAnsi="Times New Roman"/>
          <w:sz w:val="28"/>
          <w:szCs w:val="28"/>
        </w:rPr>
        <w:t xml:space="preserve">, </w:t>
      </w:r>
      <w:proofErr w:type="spellStart"/>
      <w:r w:rsidRPr="00E97C15">
        <w:rPr>
          <w:rFonts w:ascii="Times New Roman" w:hAnsi="Times New Roman"/>
          <w:sz w:val="28"/>
          <w:szCs w:val="28"/>
        </w:rPr>
        <w:t>забеганием</w:t>
      </w:r>
      <w:proofErr w:type="spellEnd"/>
      <w:r w:rsidRPr="00E97C15">
        <w:rPr>
          <w:rFonts w:ascii="Times New Roman" w:hAnsi="Times New Roman"/>
          <w:sz w:val="28"/>
          <w:szCs w:val="28"/>
        </w:rPr>
        <w:t>;</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-передвижение прыжком;</w:t>
      </w:r>
    </w:p>
    <w:p w:rsidR="00805196"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-передвижение по дуге и зигзагом.</w:t>
      </w:r>
    </w:p>
    <w:p w:rsidR="00805196" w:rsidRPr="00E97C15" w:rsidRDefault="00805196" w:rsidP="00805196">
      <w:pPr>
        <w:spacing w:after="0"/>
        <w:ind w:firstLine="709"/>
        <w:jc w:val="both"/>
        <w:rPr>
          <w:rFonts w:ascii="Times New Roman" w:hAnsi="Times New Roman"/>
          <w:sz w:val="28"/>
          <w:szCs w:val="28"/>
        </w:rPr>
      </w:pPr>
    </w:p>
    <w:p w:rsidR="00805196" w:rsidRPr="00540E67" w:rsidRDefault="00805196" w:rsidP="00805196">
      <w:pPr>
        <w:spacing w:after="0"/>
        <w:ind w:firstLine="709"/>
        <w:jc w:val="both"/>
        <w:rPr>
          <w:rFonts w:ascii="Times New Roman" w:hAnsi="Times New Roman"/>
          <w:b/>
          <w:i/>
          <w:sz w:val="28"/>
          <w:szCs w:val="28"/>
        </w:rPr>
      </w:pPr>
      <w:r w:rsidRPr="00540E67">
        <w:rPr>
          <w:rFonts w:ascii="Times New Roman" w:hAnsi="Times New Roman"/>
          <w:b/>
          <w:i/>
          <w:sz w:val="28"/>
          <w:szCs w:val="28"/>
        </w:rPr>
        <w:t>Тема 4. Техни</w:t>
      </w:r>
      <w:r>
        <w:rPr>
          <w:rFonts w:ascii="Times New Roman" w:hAnsi="Times New Roman"/>
          <w:b/>
          <w:i/>
          <w:sz w:val="28"/>
          <w:szCs w:val="28"/>
        </w:rPr>
        <w:t>ка борьбы (16</w:t>
      </w:r>
      <w:r w:rsidRPr="00540E67">
        <w:rPr>
          <w:rFonts w:ascii="Times New Roman" w:hAnsi="Times New Roman"/>
          <w:b/>
          <w:i/>
          <w:sz w:val="28"/>
          <w:szCs w:val="28"/>
        </w:rPr>
        <w:t xml:space="preserve"> часов).</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Борьба в положении стоя:</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-перевороты, опрокидывания;</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-нырки, скручивания;</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-сближения, проход в ноги, разрыв дистанции;</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-контрприемы.</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Борьба в положении лежа:</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-проведение болевых и удушающих приемов;</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-освобождения от удержаний;</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-быстрые переходы от одного болевого приема к другому;</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-контрприемы;</w:t>
      </w:r>
    </w:p>
    <w:p w:rsidR="00805196"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-борцовские поединки на ковре.</w:t>
      </w:r>
    </w:p>
    <w:p w:rsidR="00805196" w:rsidRPr="00E97C15" w:rsidRDefault="00805196" w:rsidP="00805196">
      <w:pPr>
        <w:spacing w:after="0"/>
        <w:ind w:firstLine="709"/>
        <w:jc w:val="both"/>
        <w:rPr>
          <w:rFonts w:ascii="Times New Roman" w:hAnsi="Times New Roman"/>
          <w:sz w:val="28"/>
          <w:szCs w:val="28"/>
        </w:rPr>
      </w:pPr>
    </w:p>
    <w:p w:rsidR="00805196" w:rsidRPr="00540E67" w:rsidRDefault="00805196" w:rsidP="00805196">
      <w:pPr>
        <w:spacing w:after="0"/>
        <w:ind w:firstLine="709"/>
        <w:jc w:val="both"/>
        <w:rPr>
          <w:rFonts w:ascii="Times New Roman" w:hAnsi="Times New Roman"/>
          <w:b/>
          <w:i/>
          <w:sz w:val="28"/>
          <w:szCs w:val="28"/>
        </w:rPr>
      </w:pPr>
      <w:r>
        <w:rPr>
          <w:rFonts w:ascii="Times New Roman" w:hAnsi="Times New Roman"/>
          <w:b/>
          <w:i/>
          <w:sz w:val="28"/>
          <w:szCs w:val="28"/>
        </w:rPr>
        <w:t>Тема 5. Ударная техника (16</w:t>
      </w:r>
      <w:r w:rsidRPr="00540E67">
        <w:rPr>
          <w:rFonts w:ascii="Times New Roman" w:hAnsi="Times New Roman"/>
          <w:b/>
          <w:i/>
          <w:sz w:val="28"/>
          <w:szCs w:val="28"/>
        </w:rPr>
        <w:t xml:space="preserve"> часов).</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Удары руками:</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-удары наотмашь;</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-рубящие удары;</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ударов.</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Удары ногами:</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-круговые удары с разворотом корпуса на 900, 1800, 2700;</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-удары коленом;</w:t>
      </w:r>
    </w:p>
    <w:p w:rsidR="00805196"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ударов ногами.</w:t>
      </w:r>
    </w:p>
    <w:p w:rsidR="00805196" w:rsidRPr="00E97C15" w:rsidRDefault="00805196" w:rsidP="00805196">
      <w:pPr>
        <w:spacing w:after="0"/>
        <w:ind w:firstLine="709"/>
        <w:jc w:val="both"/>
        <w:rPr>
          <w:rFonts w:ascii="Times New Roman" w:hAnsi="Times New Roman"/>
          <w:sz w:val="28"/>
          <w:szCs w:val="28"/>
        </w:rPr>
      </w:pPr>
    </w:p>
    <w:p w:rsidR="00805196" w:rsidRPr="00540E67" w:rsidRDefault="00805196" w:rsidP="00805196">
      <w:pPr>
        <w:spacing w:after="0"/>
        <w:ind w:firstLine="709"/>
        <w:jc w:val="both"/>
        <w:rPr>
          <w:rFonts w:ascii="Times New Roman" w:hAnsi="Times New Roman"/>
          <w:b/>
          <w:i/>
          <w:sz w:val="28"/>
          <w:szCs w:val="28"/>
        </w:rPr>
      </w:pPr>
      <w:r>
        <w:rPr>
          <w:rFonts w:ascii="Times New Roman" w:hAnsi="Times New Roman"/>
          <w:b/>
          <w:i/>
          <w:sz w:val="28"/>
          <w:szCs w:val="28"/>
        </w:rPr>
        <w:t>Тема 6. Защита от нападения (16</w:t>
      </w:r>
      <w:r w:rsidRPr="00540E67">
        <w:rPr>
          <w:rFonts w:ascii="Times New Roman" w:hAnsi="Times New Roman"/>
          <w:b/>
          <w:i/>
          <w:sz w:val="28"/>
          <w:szCs w:val="28"/>
        </w:rPr>
        <w:t xml:space="preserve"> часов).</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-защита руками;</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-защита ногами;</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-уклоны, нырки, уходы корпусом;</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lastRenderedPageBreak/>
        <w:t>-освобождение от захватов;</w:t>
      </w:r>
    </w:p>
    <w:p w:rsidR="00805196"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защит.</w:t>
      </w:r>
    </w:p>
    <w:p w:rsidR="00805196" w:rsidRPr="00E97C15" w:rsidRDefault="00805196" w:rsidP="00805196">
      <w:pPr>
        <w:spacing w:after="0"/>
        <w:ind w:firstLine="709"/>
        <w:jc w:val="both"/>
        <w:rPr>
          <w:rFonts w:ascii="Times New Roman" w:hAnsi="Times New Roman"/>
          <w:sz w:val="28"/>
          <w:szCs w:val="28"/>
        </w:rPr>
      </w:pPr>
    </w:p>
    <w:p w:rsidR="00805196" w:rsidRPr="00540E67" w:rsidRDefault="00805196" w:rsidP="00805196">
      <w:pPr>
        <w:spacing w:after="0"/>
        <w:ind w:firstLine="709"/>
        <w:jc w:val="both"/>
        <w:rPr>
          <w:rFonts w:ascii="Times New Roman" w:hAnsi="Times New Roman"/>
          <w:b/>
          <w:i/>
          <w:sz w:val="28"/>
          <w:szCs w:val="28"/>
        </w:rPr>
      </w:pPr>
      <w:r>
        <w:rPr>
          <w:rFonts w:ascii="Times New Roman" w:hAnsi="Times New Roman"/>
          <w:b/>
          <w:i/>
          <w:sz w:val="28"/>
          <w:szCs w:val="28"/>
        </w:rPr>
        <w:t>Тема 7. Подвижные игры (8</w:t>
      </w:r>
      <w:r w:rsidRPr="00540E67">
        <w:rPr>
          <w:rFonts w:ascii="Times New Roman" w:hAnsi="Times New Roman"/>
          <w:b/>
          <w:i/>
          <w:sz w:val="28"/>
          <w:szCs w:val="28"/>
        </w:rPr>
        <w:t xml:space="preserve"> часов).</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Виды игр: "выталкивание из круга", "конный бой", "перетягивание каната", "бой на бревне", игры с мячом (футбол, баскетбол, волейбол).</w:t>
      </w:r>
    </w:p>
    <w:p w:rsidR="00805196" w:rsidRDefault="00805196" w:rsidP="00805196">
      <w:pPr>
        <w:spacing w:after="0"/>
        <w:ind w:firstLine="709"/>
        <w:jc w:val="both"/>
        <w:rPr>
          <w:rFonts w:ascii="Times New Roman" w:hAnsi="Times New Roman"/>
          <w:sz w:val="28"/>
          <w:szCs w:val="28"/>
        </w:rPr>
      </w:pPr>
    </w:p>
    <w:p w:rsidR="00805196" w:rsidRDefault="00805196" w:rsidP="00805196">
      <w:pPr>
        <w:spacing w:after="0"/>
        <w:ind w:firstLine="709"/>
        <w:jc w:val="both"/>
        <w:rPr>
          <w:rFonts w:ascii="Times New Roman" w:hAnsi="Times New Roman"/>
          <w:sz w:val="28"/>
          <w:szCs w:val="28"/>
        </w:rPr>
      </w:pPr>
    </w:p>
    <w:p w:rsidR="00805196" w:rsidRPr="00540E67" w:rsidRDefault="00805196" w:rsidP="00805196">
      <w:pPr>
        <w:spacing w:after="0"/>
        <w:ind w:firstLine="709"/>
        <w:jc w:val="center"/>
        <w:rPr>
          <w:rFonts w:ascii="Times New Roman" w:hAnsi="Times New Roman"/>
          <w:b/>
          <w:sz w:val="28"/>
          <w:szCs w:val="28"/>
        </w:rPr>
      </w:pPr>
      <w:r w:rsidRPr="00540E67">
        <w:rPr>
          <w:rFonts w:ascii="Times New Roman" w:hAnsi="Times New Roman"/>
          <w:b/>
          <w:sz w:val="28"/>
          <w:szCs w:val="28"/>
        </w:rPr>
        <w:t>Примерный тематический план и содерж</w:t>
      </w:r>
      <w:r>
        <w:rPr>
          <w:rFonts w:ascii="Times New Roman" w:hAnsi="Times New Roman"/>
          <w:b/>
          <w:sz w:val="28"/>
          <w:szCs w:val="28"/>
        </w:rPr>
        <w:t xml:space="preserve">ание занятий по рукопашному бою  </w:t>
      </w:r>
      <w:r w:rsidRPr="00540E67">
        <w:rPr>
          <w:rFonts w:ascii="Times New Roman" w:hAnsi="Times New Roman"/>
          <w:b/>
          <w:sz w:val="28"/>
          <w:szCs w:val="28"/>
        </w:rPr>
        <w:t>3-</w:t>
      </w:r>
      <w:r>
        <w:rPr>
          <w:rFonts w:ascii="Times New Roman" w:hAnsi="Times New Roman"/>
          <w:b/>
          <w:sz w:val="28"/>
          <w:szCs w:val="28"/>
        </w:rPr>
        <w:t>и</w:t>
      </w:r>
      <w:r w:rsidRPr="00540E67">
        <w:rPr>
          <w:rFonts w:ascii="Times New Roman" w:hAnsi="Times New Roman"/>
          <w:b/>
          <w:sz w:val="28"/>
          <w:szCs w:val="28"/>
        </w:rPr>
        <w:t>й</w:t>
      </w:r>
      <w:r>
        <w:rPr>
          <w:rFonts w:ascii="Times New Roman" w:hAnsi="Times New Roman"/>
          <w:b/>
          <w:sz w:val="28"/>
          <w:szCs w:val="28"/>
        </w:rPr>
        <w:t xml:space="preserve">, 4-ый,5-ый </w:t>
      </w:r>
      <w:r w:rsidRPr="00540E67">
        <w:rPr>
          <w:rFonts w:ascii="Times New Roman" w:hAnsi="Times New Roman"/>
          <w:b/>
          <w:sz w:val="28"/>
          <w:szCs w:val="28"/>
        </w:rPr>
        <w:t xml:space="preserve"> г</w:t>
      </w:r>
      <w:r>
        <w:rPr>
          <w:rFonts w:ascii="Times New Roman" w:hAnsi="Times New Roman"/>
          <w:b/>
          <w:sz w:val="28"/>
          <w:szCs w:val="28"/>
        </w:rPr>
        <w:t xml:space="preserve">од обучения </w:t>
      </w:r>
    </w:p>
    <w:p w:rsidR="00805196" w:rsidRPr="00E97C15" w:rsidRDefault="00805196" w:rsidP="00805196">
      <w:pPr>
        <w:spacing w:after="0"/>
        <w:ind w:firstLine="709"/>
        <w:jc w:val="both"/>
        <w:rPr>
          <w:rFonts w:ascii="Times New Roman" w:hAnsi="Times New Roman"/>
          <w:sz w:val="28"/>
          <w:szCs w:val="28"/>
        </w:rPr>
      </w:pP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Задачи этапа:</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1. Осознание наследуемых ценностей рукопашного боя.</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Развитие стремления молодежи к познанию и самосовершенствованию.</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Формирование потребности в регулярных занятиях физкультурой и спортом, осмысленного отношения к ним.</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Укрепление здоровья, повышение работоспособности молодежи, совершенствование их физических и психических качеств необходимых для владения техникой и тактикой рукопашного боя.</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Воспитание у обучающихся силы воли, внимательности, мужества, стойкости, рационального образа мышления и поступков.</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Организация досуга молодежи.</w:t>
      </w:r>
    </w:p>
    <w:p w:rsidR="00805196" w:rsidRPr="00E97C15" w:rsidRDefault="00805196" w:rsidP="00805196">
      <w:pPr>
        <w:spacing w:after="0"/>
        <w:ind w:firstLine="709"/>
        <w:jc w:val="both"/>
        <w:rPr>
          <w:rFonts w:ascii="Times New Roman" w:hAnsi="Times New Roman"/>
          <w:sz w:val="28"/>
          <w:szCs w:val="28"/>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675"/>
        <w:gridCol w:w="709"/>
        <w:gridCol w:w="7229"/>
        <w:gridCol w:w="1523"/>
      </w:tblGrid>
      <w:tr w:rsidR="00805196" w:rsidRPr="003C4DC6" w:rsidTr="0063553F">
        <w:tc>
          <w:tcPr>
            <w:tcW w:w="675" w:type="dxa"/>
          </w:tcPr>
          <w:p w:rsidR="00805196" w:rsidRPr="003C4DC6" w:rsidRDefault="00805196" w:rsidP="0063553F">
            <w:pPr>
              <w:spacing w:after="0"/>
              <w:jc w:val="center"/>
              <w:rPr>
                <w:rFonts w:ascii="Times New Roman" w:hAnsi="Times New Roman"/>
                <w:sz w:val="26"/>
              </w:rPr>
            </w:pPr>
          </w:p>
        </w:tc>
        <w:tc>
          <w:tcPr>
            <w:tcW w:w="709" w:type="dxa"/>
          </w:tcPr>
          <w:p w:rsidR="00805196" w:rsidRPr="003C4DC6" w:rsidRDefault="00805196" w:rsidP="0063553F">
            <w:pPr>
              <w:spacing w:after="0"/>
              <w:jc w:val="center"/>
              <w:rPr>
                <w:rFonts w:ascii="Times New Roman" w:hAnsi="Times New Roman"/>
                <w:sz w:val="26"/>
              </w:rPr>
            </w:pPr>
            <w:r w:rsidRPr="003C4DC6">
              <w:rPr>
                <w:rFonts w:ascii="Times New Roman" w:hAnsi="Times New Roman"/>
                <w:sz w:val="26"/>
              </w:rPr>
              <w:t>№</w:t>
            </w:r>
          </w:p>
          <w:p w:rsidR="00805196" w:rsidRPr="003C4DC6" w:rsidRDefault="00805196" w:rsidP="0063553F">
            <w:pPr>
              <w:spacing w:after="0"/>
              <w:jc w:val="center"/>
              <w:rPr>
                <w:rFonts w:ascii="Times New Roman" w:hAnsi="Times New Roman"/>
                <w:sz w:val="26"/>
              </w:rPr>
            </w:pPr>
            <w:r w:rsidRPr="003C4DC6">
              <w:rPr>
                <w:rFonts w:ascii="Times New Roman" w:hAnsi="Times New Roman"/>
                <w:sz w:val="26"/>
              </w:rPr>
              <w:t>п/п</w:t>
            </w:r>
          </w:p>
        </w:tc>
        <w:tc>
          <w:tcPr>
            <w:tcW w:w="7229" w:type="dxa"/>
          </w:tcPr>
          <w:p w:rsidR="00805196" w:rsidRPr="003C4DC6" w:rsidRDefault="00805196" w:rsidP="0063553F">
            <w:pPr>
              <w:spacing w:after="0"/>
              <w:ind w:firstLine="709"/>
              <w:jc w:val="both"/>
              <w:rPr>
                <w:rFonts w:ascii="Times New Roman" w:hAnsi="Times New Roman"/>
                <w:sz w:val="28"/>
                <w:szCs w:val="28"/>
              </w:rPr>
            </w:pPr>
            <w:r w:rsidRPr="003C4DC6">
              <w:rPr>
                <w:rFonts w:ascii="Times New Roman" w:hAnsi="Times New Roman"/>
                <w:sz w:val="28"/>
                <w:szCs w:val="28"/>
              </w:rPr>
              <w:t>Наименование темы</w:t>
            </w:r>
          </w:p>
        </w:tc>
        <w:tc>
          <w:tcPr>
            <w:tcW w:w="1523" w:type="dxa"/>
          </w:tcPr>
          <w:p w:rsidR="00805196" w:rsidRPr="003C4DC6" w:rsidRDefault="00805196" w:rsidP="0063553F">
            <w:pPr>
              <w:spacing w:after="0"/>
              <w:jc w:val="both"/>
              <w:rPr>
                <w:rFonts w:ascii="Times New Roman" w:hAnsi="Times New Roman"/>
                <w:sz w:val="28"/>
                <w:szCs w:val="28"/>
              </w:rPr>
            </w:pPr>
            <w:r w:rsidRPr="003C4DC6">
              <w:rPr>
                <w:rFonts w:ascii="Times New Roman" w:hAnsi="Times New Roman"/>
                <w:sz w:val="28"/>
                <w:szCs w:val="28"/>
              </w:rPr>
              <w:t>Часы</w:t>
            </w:r>
          </w:p>
        </w:tc>
      </w:tr>
      <w:tr w:rsidR="00805196" w:rsidRPr="003C4DC6" w:rsidTr="0063553F">
        <w:trPr>
          <w:cantSplit/>
        </w:trPr>
        <w:tc>
          <w:tcPr>
            <w:tcW w:w="675" w:type="dxa"/>
            <w:vMerge w:val="restart"/>
          </w:tcPr>
          <w:p w:rsidR="00805196" w:rsidRPr="003C4DC6" w:rsidRDefault="00805196" w:rsidP="0063553F">
            <w:pPr>
              <w:spacing w:after="0"/>
              <w:jc w:val="center"/>
              <w:rPr>
                <w:rFonts w:ascii="Times New Roman" w:hAnsi="Times New Roman"/>
              </w:rPr>
            </w:pPr>
            <w:r w:rsidRPr="003C4DC6">
              <w:rPr>
                <w:rFonts w:ascii="Times New Roman" w:hAnsi="Times New Roman"/>
              </w:rPr>
              <w:t>Т</w:t>
            </w:r>
          </w:p>
          <w:p w:rsidR="00805196" w:rsidRPr="003C4DC6" w:rsidRDefault="00805196" w:rsidP="0063553F">
            <w:pPr>
              <w:spacing w:after="0"/>
              <w:jc w:val="center"/>
              <w:rPr>
                <w:rFonts w:ascii="Times New Roman" w:hAnsi="Times New Roman"/>
              </w:rPr>
            </w:pPr>
            <w:r w:rsidRPr="003C4DC6">
              <w:rPr>
                <w:rFonts w:ascii="Times New Roman" w:hAnsi="Times New Roman"/>
              </w:rPr>
              <w:t>Е</w:t>
            </w:r>
          </w:p>
          <w:p w:rsidR="00805196" w:rsidRPr="003C4DC6" w:rsidRDefault="00805196" w:rsidP="0063553F">
            <w:pPr>
              <w:spacing w:after="0"/>
              <w:jc w:val="center"/>
              <w:rPr>
                <w:rFonts w:ascii="Times New Roman" w:hAnsi="Times New Roman"/>
              </w:rPr>
            </w:pPr>
            <w:r w:rsidRPr="003C4DC6">
              <w:rPr>
                <w:rFonts w:ascii="Times New Roman" w:hAnsi="Times New Roman"/>
              </w:rPr>
              <w:t>О</w:t>
            </w:r>
          </w:p>
          <w:p w:rsidR="00805196" w:rsidRPr="003C4DC6" w:rsidRDefault="00805196" w:rsidP="0063553F">
            <w:pPr>
              <w:spacing w:after="0"/>
              <w:jc w:val="center"/>
              <w:rPr>
                <w:rFonts w:ascii="Times New Roman" w:hAnsi="Times New Roman"/>
              </w:rPr>
            </w:pPr>
            <w:r w:rsidRPr="003C4DC6">
              <w:rPr>
                <w:rFonts w:ascii="Times New Roman" w:hAnsi="Times New Roman"/>
              </w:rPr>
              <w:t>Р</w:t>
            </w:r>
          </w:p>
          <w:p w:rsidR="00805196" w:rsidRPr="003C4DC6" w:rsidRDefault="00805196" w:rsidP="0063553F">
            <w:pPr>
              <w:spacing w:after="0"/>
              <w:jc w:val="center"/>
              <w:rPr>
                <w:rFonts w:ascii="Times New Roman" w:hAnsi="Times New Roman"/>
              </w:rPr>
            </w:pPr>
            <w:r w:rsidRPr="003C4DC6">
              <w:rPr>
                <w:rFonts w:ascii="Times New Roman" w:hAnsi="Times New Roman"/>
              </w:rPr>
              <w:t>И</w:t>
            </w:r>
          </w:p>
          <w:p w:rsidR="00805196" w:rsidRPr="003C4DC6" w:rsidRDefault="00805196" w:rsidP="0063553F">
            <w:pPr>
              <w:spacing w:after="0"/>
              <w:jc w:val="center"/>
              <w:rPr>
                <w:rFonts w:ascii="Times New Roman" w:hAnsi="Times New Roman"/>
              </w:rPr>
            </w:pPr>
            <w:r w:rsidRPr="003C4DC6">
              <w:rPr>
                <w:rFonts w:ascii="Times New Roman" w:hAnsi="Times New Roman"/>
              </w:rPr>
              <w:t>Я</w:t>
            </w:r>
          </w:p>
        </w:tc>
        <w:tc>
          <w:tcPr>
            <w:tcW w:w="709" w:type="dxa"/>
          </w:tcPr>
          <w:p w:rsidR="00805196" w:rsidRPr="003C4DC6" w:rsidRDefault="00805196" w:rsidP="0063553F">
            <w:pPr>
              <w:spacing w:after="0"/>
              <w:jc w:val="center"/>
              <w:rPr>
                <w:rFonts w:ascii="Times New Roman" w:hAnsi="Times New Roman"/>
                <w:sz w:val="26"/>
              </w:rPr>
            </w:pPr>
            <w:r w:rsidRPr="003C4DC6">
              <w:rPr>
                <w:rFonts w:ascii="Times New Roman" w:hAnsi="Times New Roman"/>
                <w:sz w:val="26"/>
              </w:rPr>
              <w:t>1</w:t>
            </w:r>
          </w:p>
        </w:tc>
        <w:tc>
          <w:tcPr>
            <w:tcW w:w="7229" w:type="dxa"/>
          </w:tcPr>
          <w:p w:rsidR="00805196" w:rsidRPr="003C4DC6" w:rsidRDefault="00805196" w:rsidP="0063553F">
            <w:pPr>
              <w:spacing w:after="0"/>
              <w:ind w:firstLine="709"/>
              <w:jc w:val="both"/>
              <w:rPr>
                <w:rFonts w:ascii="Times New Roman" w:hAnsi="Times New Roman"/>
                <w:sz w:val="28"/>
                <w:szCs w:val="28"/>
              </w:rPr>
            </w:pPr>
            <w:r w:rsidRPr="003C4DC6">
              <w:rPr>
                <w:rFonts w:ascii="Times New Roman" w:hAnsi="Times New Roman"/>
                <w:sz w:val="28"/>
                <w:szCs w:val="28"/>
              </w:rPr>
              <w:t>Техника безопасности и культура общения.</w:t>
            </w:r>
          </w:p>
        </w:tc>
        <w:tc>
          <w:tcPr>
            <w:tcW w:w="1523" w:type="dxa"/>
          </w:tcPr>
          <w:p w:rsidR="00805196" w:rsidRPr="003C4DC6" w:rsidRDefault="00805196" w:rsidP="0063553F">
            <w:pPr>
              <w:spacing w:after="0"/>
              <w:ind w:firstLine="709"/>
              <w:jc w:val="both"/>
              <w:rPr>
                <w:rFonts w:ascii="Times New Roman" w:hAnsi="Times New Roman"/>
                <w:sz w:val="28"/>
                <w:szCs w:val="28"/>
              </w:rPr>
            </w:pPr>
            <w:r>
              <w:rPr>
                <w:rFonts w:ascii="Times New Roman" w:hAnsi="Times New Roman"/>
                <w:sz w:val="28"/>
                <w:szCs w:val="28"/>
              </w:rPr>
              <w:t>4</w:t>
            </w:r>
          </w:p>
        </w:tc>
      </w:tr>
      <w:tr w:rsidR="00805196" w:rsidRPr="003C4DC6" w:rsidTr="0063553F">
        <w:trPr>
          <w:cantSplit/>
        </w:trPr>
        <w:tc>
          <w:tcPr>
            <w:tcW w:w="675" w:type="dxa"/>
            <w:vMerge/>
          </w:tcPr>
          <w:p w:rsidR="00805196" w:rsidRPr="003C4DC6" w:rsidRDefault="00805196" w:rsidP="0063553F">
            <w:pPr>
              <w:spacing w:after="0"/>
              <w:jc w:val="center"/>
              <w:rPr>
                <w:rFonts w:ascii="Times New Roman" w:hAnsi="Times New Roman"/>
                <w:sz w:val="26"/>
              </w:rPr>
            </w:pPr>
          </w:p>
        </w:tc>
        <w:tc>
          <w:tcPr>
            <w:tcW w:w="709" w:type="dxa"/>
          </w:tcPr>
          <w:p w:rsidR="00805196" w:rsidRPr="003C4DC6" w:rsidRDefault="00805196" w:rsidP="0063553F">
            <w:pPr>
              <w:spacing w:after="0"/>
              <w:jc w:val="center"/>
              <w:rPr>
                <w:rFonts w:ascii="Times New Roman" w:hAnsi="Times New Roman"/>
                <w:sz w:val="26"/>
              </w:rPr>
            </w:pPr>
            <w:r w:rsidRPr="003C4DC6">
              <w:rPr>
                <w:rFonts w:ascii="Times New Roman" w:hAnsi="Times New Roman"/>
                <w:sz w:val="26"/>
              </w:rPr>
              <w:t>2</w:t>
            </w:r>
          </w:p>
        </w:tc>
        <w:tc>
          <w:tcPr>
            <w:tcW w:w="7229" w:type="dxa"/>
          </w:tcPr>
          <w:p w:rsidR="00805196" w:rsidRPr="003C4DC6" w:rsidRDefault="00805196" w:rsidP="0063553F">
            <w:pPr>
              <w:spacing w:after="0"/>
              <w:ind w:firstLine="709"/>
              <w:jc w:val="both"/>
              <w:rPr>
                <w:rFonts w:ascii="Times New Roman" w:hAnsi="Times New Roman"/>
                <w:sz w:val="28"/>
                <w:szCs w:val="28"/>
              </w:rPr>
            </w:pPr>
            <w:r>
              <w:rPr>
                <w:rFonts w:ascii="Times New Roman" w:hAnsi="Times New Roman"/>
                <w:sz w:val="28"/>
                <w:szCs w:val="28"/>
              </w:rPr>
              <w:t>Духовно-</w:t>
            </w:r>
            <w:r w:rsidRPr="003C4DC6">
              <w:rPr>
                <w:rFonts w:ascii="Times New Roman" w:hAnsi="Times New Roman"/>
                <w:sz w:val="28"/>
                <w:szCs w:val="28"/>
              </w:rPr>
              <w:t>нравственные основы и психофизиологические особенности рукопашного боя.</w:t>
            </w:r>
          </w:p>
        </w:tc>
        <w:tc>
          <w:tcPr>
            <w:tcW w:w="1523" w:type="dxa"/>
          </w:tcPr>
          <w:p w:rsidR="00805196" w:rsidRPr="003C4DC6" w:rsidRDefault="00805196" w:rsidP="0063553F">
            <w:pPr>
              <w:spacing w:after="0"/>
              <w:ind w:firstLine="709"/>
              <w:jc w:val="both"/>
              <w:rPr>
                <w:rFonts w:ascii="Times New Roman" w:hAnsi="Times New Roman"/>
                <w:sz w:val="28"/>
                <w:szCs w:val="28"/>
              </w:rPr>
            </w:pPr>
            <w:r>
              <w:rPr>
                <w:rFonts w:ascii="Times New Roman" w:hAnsi="Times New Roman"/>
                <w:sz w:val="28"/>
                <w:szCs w:val="28"/>
              </w:rPr>
              <w:t>4</w:t>
            </w:r>
          </w:p>
        </w:tc>
      </w:tr>
      <w:tr w:rsidR="00805196" w:rsidRPr="003C4DC6" w:rsidTr="0063553F">
        <w:trPr>
          <w:cantSplit/>
        </w:trPr>
        <w:tc>
          <w:tcPr>
            <w:tcW w:w="675" w:type="dxa"/>
            <w:vMerge/>
          </w:tcPr>
          <w:p w:rsidR="00805196" w:rsidRPr="003C4DC6" w:rsidRDefault="00805196" w:rsidP="0063553F">
            <w:pPr>
              <w:spacing w:after="0"/>
              <w:jc w:val="center"/>
              <w:rPr>
                <w:rFonts w:ascii="Times New Roman" w:hAnsi="Times New Roman"/>
                <w:sz w:val="26"/>
              </w:rPr>
            </w:pPr>
          </w:p>
        </w:tc>
        <w:tc>
          <w:tcPr>
            <w:tcW w:w="709" w:type="dxa"/>
          </w:tcPr>
          <w:p w:rsidR="00805196" w:rsidRPr="003C4DC6" w:rsidRDefault="00805196" w:rsidP="0063553F">
            <w:pPr>
              <w:spacing w:after="0"/>
              <w:jc w:val="center"/>
              <w:rPr>
                <w:rFonts w:ascii="Times New Roman" w:hAnsi="Times New Roman"/>
                <w:sz w:val="26"/>
              </w:rPr>
            </w:pPr>
            <w:r w:rsidRPr="003C4DC6">
              <w:rPr>
                <w:rFonts w:ascii="Times New Roman" w:hAnsi="Times New Roman"/>
                <w:sz w:val="26"/>
              </w:rPr>
              <w:t>3</w:t>
            </w:r>
          </w:p>
        </w:tc>
        <w:tc>
          <w:tcPr>
            <w:tcW w:w="7229" w:type="dxa"/>
          </w:tcPr>
          <w:p w:rsidR="00805196" w:rsidRPr="003C4DC6" w:rsidRDefault="00805196" w:rsidP="0063553F">
            <w:pPr>
              <w:spacing w:after="0"/>
              <w:ind w:firstLine="709"/>
              <w:jc w:val="both"/>
              <w:rPr>
                <w:rFonts w:ascii="Times New Roman" w:hAnsi="Times New Roman"/>
                <w:sz w:val="28"/>
                <w:szCs w:val="28"/>
              </w:rPr>
            </w:pPr>
            <w:r w:rsidRPr="003C4DC6">
              <w:rPr>
                <w:rFonts w:ascii="Times New Roman" w:hAnsi="Times New Roman"/>
                <w:sz w:val="28"/>
                <w:szCs w:val="28"/>
              </w:rPr>
              <w:t>Традиционные действия.</w:t>
            </w:r>
          </w:p>
        </w:tc>
        <w:tc>
          <w:tcPr>
            <w:tcW w:w="1523" w:type="dxa"/>
          </w:tcPr>
          <w:p w:rsidR="00805196" w:rsidRPr="003C4DC6" w:rsidRDefault="00805196" w:rsidP="0063553F">
            <w:pPr>
              <w:spacing w:after="0"/>
              <w:ind w:firstLine="709"/>
              <w:jc w:val="both"/>
              <w:rPr>
                <w:rFonts w:ascii="Times New Roman" w:hAnsi="Times New Roman"/>
                <w:sz w:val="28"/>
                <w:szCs w:val="28"/>
              </w:rPr>
            </w:pPr>
            <w:r>
              <w:rPr>
                <w:rFonts w:ascii="Times New Roman" w:hAnsi="Times New Roman"/>
                <w:sz w:val="28"/>
                <w:szCs w:val="28"/>
              </w:rPr>
              <w:t>4</w:t>
            </w:r>
          </w:p>
        </w:tc>
      </w:tr>
      <w:tr w:rsidR="00805196" w:rsidRPr="003C4DC6" w:rsidTr="0063553F">
        <w:trPr>
          <w:cantSplit/>
        </w:trPr>
        <w:tc>
          <w:tcPr>
            <w:tcW w:w="1384" w:type="dxa"/>
            <w:gridSpan w:val="2"/>
          </w:tcPr>
          <w:p w:rsidR="00805196" w:rsidRPr="003C4DC6" w:rsidRDefault="00805196" w:rsidP="0063553F">
            <w:pPr>
              <w:spacing w:after="0"/>
              <w:ind w:firstLine="709"/>
              <w:jc w:val="both"/>
              <w:rPr>
                <w:rFonts w:ascii="Times New Roman" w:hAnsi="Times New Roman"/>
                <w:sz w:val="28"/>
                <w:szCs w:val="28"/>
              </w:rPr>
            </w:pPr>
          </w:p>
        </w:tc>
        <w:tc>
          <w:tcPr>
            <w:tcW w:w="7229" w:type="dxa"/>
          </w:tcPr>
          <w:p w:rsidR="00805196" w:rsidRPr="003C4DC6" w:rsidRDefault="00805196" w:rsidP="0063553F">
            <w:pPr>
              <w:spacing w:after="0"/>
              <w:ind w:firstLine="709"/>
              <w:jc w:val="both"/>
              <w:rPr>
                <w:rFonts w:ascii="Times New Roman" w:hAnsi="Times New Roman"/>
                <w:sz w:val="28"/>
                <w:szCs w:val="28"/>
              </w:rPr>
            </w:pPr>
            <w:r w:rsidRPr="003C4DC6">
              <w:rPr>
                <w:rFonts w:ascii="Times New Roman" w:hAnsi="Times New Roman"/>
                <w:sz w:val="28"/>
                <w:szCs w:val="28"/>
              </w:rPr>
              <w:t>ИТОГО</w:t>
            </w:r>
          </w:p>
        </w:tc>
        <w:tc>
          <w:tcPr>
            <w:tcW w:w="1523" w:type="dxa"/>
          </w:tcPr>
          <w:p w:rsidR="00805196" w:rsidRPr="003C4DC6" w:rsidRDefault="00805196" w:rsidP="0063553F">
            <w:pPr>
              <w:spacing w:after="0"/>
              <w:ind w:firstLine="709"/>
              <w:jc w:val="both"/>
              <w:rPr>
                <w:rFonts w:ascii="Times New Roman" w:hAnsi="Times New Roman"/>
                <w:sz w:val="28"/>
                <w:szCs w:val="28"/>
              </w:rPr>
            </w:pPr>
            <w:r>
              <w:rPr>
                <w:rFonts w:ascii="Times New Roman" w:hAnsi="Times New Roman"/>
                <w:sz w:val="28"/>
                <w:szCs w:val="28"/>
              </w:rPr>
              <w:t>12</w:t>
            </w:r>
          </w:p>
        </w:tc>
      </w:tr>
      <w:tr w:rsidR="00805196" w:rsidRPr="003C4DC6" w:rsidTr="0063553F">
        <w:trPr>
          <w:cantSplit/>
        </w:trPr>
        <w:tc>
          <w:tcPr>
            <w:tcW w:w="675" w:type="dxa"/>
            <w:vMerge w:val="restart"/>
          </w:tcPr>
          <w:p w:rsidR="00805196" w:rsidRPr="003C4DC6" w:rsidRDefault="00805196" w:rsidP="0063553F">
            <w:pPr>
              <w:spacing w:after="0"/>
              <w:jc w:val="center"/>
              <w:rPr>
                <w:rFonts w:ascii="Times New Roman" w:hAnsi="Times New Roman"/>
                <w:sz w:val="28"/>
                <w:szCs w:val="28"/>
              </w:rPr>
            </w:pPr>
            <w:r w:rsidRPr="003C4DC6">
              <w:rPr>
                <w:rFonts w:ascii="Times New Roman" w:hAnsi="Times New Roman"/>
                <w:sz w:val="28"/>
                <w:szCs w:val="28"/>
              </w:rPr>
              <w:t>П</w:t>
            </w:r>
          </w:p>
          <w:p w:rsidR="00805196" w:rsidRPr="003C4DC6" w:rsidRDefault="00805196" w:rsidP="0063553F">
            <w:pPr>
              <w:spacing w:after="0"/>
              <w:jc w:val="center"/>
              <w:rPr>
                <w:rFonts w:ascii="Times New Roman" w:hAnsi="Times New Roman"/>
                <w:sz w:val="28"/>
                <w:szCs w:val="28"/>
              </w:rPr>
            </w:pPr>
            <w:r w:rsidRPr="003C4DC6">
              <w:rPr>
                <w:rFonts w:ascii="Times New Roman" w:hAnsi="Times New Roman"/>
                <w:sz w:val="28"/>
                <w:szCs w:val="28"/>
              </w:rPr>
              <w:t>Р</w:t>
            </w:r>
          </w:p>
          <w:p w:rsidR="00805196" w:rsidRPr="003C4DC6" w:rsidRDefault="00805196" w:rsidP="0063553F">
            <w:pPr>
              <w:spacing w:after="0"/>
              <w:jc w:val="center"/>
              <w:rPr>
                <w:rFonts w:ascii="Times New Roman" w:hAnsi="Times New Roman"/>
                <w:sz w:val="28"/>
                <w:szCs w:val="28"/>
              </w:rPr>
            </w:pPr>
            <w:r w:rsidRPr="003C4DC6">
              <w:rPr>
                <w:rFonts w:ascii="Times New Roman" w:hAnsi="Times New Roman"/>
                <w:sz w:val="28"/>
                <w:szCs w:val="28"/>
              </w:rPr>
              <w:t>А</w:t>
            </w:r>
          </w:p>
          <w:p w:rsidR="00805196" w:rsidRPr="003C4DC6" w:rsidRDefault="00805196" w:rsidP="0063553F">
            <w:pPr>
              <w:spacing w:after="0"/>
              <w:jc w:val="center"/>
              <w:rPr>
                <w:rFonts w:ascii="Times New Roman" w:hAnsi="Times New Roman"/>
                <w:sz w:val="28"/>
                <w:szCs w:val="28"/>
              </w:rPr>
            </w:pPr>
            <w:r w:rsidRPr="003C4DC6">
              <w:rPr>
                <w:rFonts w:ascii="Times New Roman" w:hAnsi="Times New Roman"/>
                <w:sz w:val="28"/>
                <w:szCs w:val="28"/>
              </w:rPr>
              <w:t>К</w:t>
            </w:r>
          </w:p>
          <w:p w:rsidR="00805196" w:rsidRPr="003C4DC6" w:rsidRDefault="00805196" w:rsidP="0063553F">
            <w:pPr>
              <w:spacing w:after="0"/>
              <w:jc w:val="center"/>
              <w:rPr>
                <w:rFonts w:ascii="Times New Roman" w:hAnsi="Times New Roman"/>
                <w:sz w:val="28"/>
                <w:szCs w:val="28"/>
              </w:rPr>
            </w:pPr>
            <w:r w:rsidRPr="003C4DC6">
              <w:rPr>
                <w:rFonts w:ascii="Times New Roman" w:hAnsi="Times New Roman"/>
                <w:sz w:val="28"/>
                <w:szCs w:val="28"/>
              </w:rPr>
              <w:t>Т</w:t>
            </w:r>
          </w:p>
          <w:p w:rsidR="00805196" w:rsidRPr="003C4DC6" w:rsidRDefault="00805196" w:rsidP="0063553F">
            <w:pPr>
              <w:spacing w:after="0"/>
              <w:jc w:val="center"/>
              <w:rPr>
                <w:rFonts w:ascii="Times New Roman" w:hAnsi="Times New Roman"/>
                <w:sz w:val="28"/>
                <w:szCs w:val="28"/>
              </w:rPr>
            </w:pPr>
            <w:r w:rsidRPr="003C4DC6">
              <w:rPr>
                <w:rFonts w:ascii="Times New Roman" w:hAnsi="Times New Roman"/>
                <w:sz w:val="28"/>
                <w:szCs w:val="28"/>
              </w:rPr>
              <w:t>И</w:t>
            </w:r>
          </w:p>
          <w:p w:rsidR="00805196" w:rsidRPr="003C4DC6" w:rsidRDefault="00805196" w:rsidP="0063553F">
            <w:pPr>
              <w:spacing w:after="0"/>
              <w:jc w:val="center"/>
              <w:rPr>
                <w:rFonts w:ascii="Times New Roman" w:hAnsi="Times New Roman"/>
                <w:sz w:val="28"/>
                <w:szCs w:val="28"/>
              </w:rPr>
            </w:pPr>
            <w:r w:rsidRPr="003C4DC6">
              <w:rPr>
                <w:rFonts w:ascii="Times New Roman" w:hAnsi="Times New Roman"/>
                <w:sz w:val="28"/>
                <w:szCs w:val="28"/>
              </w:rPr>
              <w:t>К</w:t>
            </w:r>
          </w:p>
          <w:p w:rsidR="00805196" w:rsidRPr="003C4DC6" w:rsidRDefault="00805196" w:rsidP="0063553F">
            <w:pPr>
              <w:spacing w:after="0"/>
              <w:jc w:val="center"/>
              <w:rPr>
                <w:rFonts w:ascii="Times New Roman" w:hAnsi="Times New Roman"/>
                <w:sz w:val="28"/>
                <w:szCs w:val="28"/>
              </w:rPr>
            </w:pPr>
            <w:r w:rsidRPr="003C4DC6">
              <w:rPr>
                <w:rFonts w:ascii="Times New Roman" w:hAnsi="Times New Roman"/>
                <w:sz w:val="28"/>
                <w:szCs w:val="28"/>
              </w:rPr>
              <w:t>А</w:t>
            </w:r>
          </w:p>
        </w:tc>
        <w:tc>
          <w:tcPr>
            <w:tcW w:w="709" w:type="dxa"/>
          </w:tcPr>
          <w:p w:rsidR="00805196" w:rsidRPr="003C4DC6" w:rsidRDefault="00805196" w:rsidP="0063553F">
            <w:pPr>
              <w:spacing w:after="0"/>
              <w:jc w:val="center"/>
              <w:rPr>
                <w:rFonts w:ascii="Times New Roman" w:hAnsi="Times New Roman"/>
                <w:sz w:val="28"/>
                <w:szCs w:val="28"/>
              </w:rPr>
            </w:pPr>
            <w:r w:rsidRPr="003C4DC6">
              <w:rPr>
                <w:rFonts w:ascii="Times New Roman" w:hAnsi="Times New Roman"/>
                <w:sz w:val="28"/>
                <w:szCs w:val="28"/>
              </w:rPr>
              <w:t>4</w:t>
            </w:r>
          </w:p>
        </w:tc>
        <w:tc>
          <w:tcPr>
            <w:tcW w:w="7229" w:type="dxa"/>
          </w:tcPr>
          <w:p w:rsidR="00805196" w:rsidRPr="003C4DC6" w:rsidRDefault="00805196" w:rsidP="0063553F">
            <w:pPr>
              <w:spacing w:after="0"/>
              <w:ind w:firstLine="709"/>
              <w:jc w:val="both"/>
              <w:rPr>
                <w:rFonts w:ascii="Times New Roman" w:hAnsi="Times New Roman"/>
                <w:sz w:val="28"/>
                <w:szCs w:val="28"/>
              </w:rPr>
            </w:pPr>
            <w:r w:rsidRPr="003C4DC6">
              <w:rPr>
                <w:rFonts w:ascii="Times New Roman" w:hAnsi="Times New Roman"/>
                <w:sz w:val="28"/>
                <w:szCs w:val="28"/>
              </w:rPr>
              <w:t>Общеразвивающие упражнения.</w:t>
            </w:r>
          </w:p>
        </w:tc>
        <w:tc>
          <w:tcPr>
            <w:tcW w:w="1523" w:type="dxa"/>
          </w:tcPr>
          <w:p w:rsidR="00805196" w:rsidRPr="003C4DC6" w:rsidRDefault="00805196" w:rsidP="0063553F">
            <w:pPr>
              <w:spacing w:after="0"/>
              <w:ind w:firstLine="709"/>
              <w:jc w:val="both"/>
              <w:rPr>
                <w:rFonts w:ascii="Times New Roman" w:hAnsi="Times New Roman"/>
                <w:sz w:val="28"/>
                <w:szCs w:val="28"/>
              </w:rPr>
            </w:pPr>
            <w:r>
              <w:rPr>
                <w:rFonts w:ascii="Times New Roman" w:hAnsi="Times New Roman"/>
                <w:sz w:val="28"/>
                <w:szCs w:val="28"/>
              </w:rPr>
              <w:t>70</w:t>
            </w:r>
          </w:p>
        </w:tc>
      </w:tr>
      <w:tr w:rsidR="00805196" w:rsidRPr="003C4DC6" w:rsidTr="0063553F">
        <w:trPr>
          <w:cantSplit/>
        </w:trPr>
        <w:tc>
          <w:tcPr>
            <w:tcW w:w="675" w:type="dxa"/>
            <w:vMerge/>
          </w:tcPr>
          <w:p w:rsidR="00805196" w:rsidRPr="003C4DC6" w:rsidRDefault="00805196" w:rsidP="0063553F">
            <w:pPr>
              <w:spacing w:after="0"/>
              <w:jc w:val="center"/>
              <w:rPr>
                <w:rFonts w:ascii="Times New Roman" w:hAnsi="Times New Roman"/>
                <w:sz w:val="28"/>
                <w:szCs w:val="28"/>
              </w:rPr>
            </w:pPr>
          </w:p>
        </w:tc>
        <w:tc>
          <w:tcPr>
            <w:tcW w:w="709" w:type="dxa"/>
          </w:tcPr>
          <w:p w:rsidR="00805196" w:rsidRPr="003C4DC6" w:rsidRDefault="00805196" w:rsidP="0063553F">
            <w:pPr>
              <w:spacing w:after="0"/>
              <w:jc w:val="center"/>
              <w:rPr>
                <w:rFonts w:ascii="Times New Roman" w:hAnsi="Times New Roman"/>
                <w:sz w:val="28"/>
                <w:szCs w:val="28"/>
              </w:rPr>
            </w:pPr>
            <w:r w:rsidRPr="003C4DC6">
              <w:rPr>
                <w:rFonts w:ascii="Times New Roman" w:hAnsi="Times New Roman"/>
                <w:sz w:val="28"/>
                <w:szCs w:val="28"/>
              </w:rPr>
              <w:t>5</w:t>
            </w:r>
          </w:p>
        </w:tc>
        <w:tc>
          <w:tcPr>
            <w:tcW w:w="7229" w:type="dxa"/>
          </w:tcPr>
          <w:p w:rsidR="00805196" w:rsidRPr="003C4DC6" w:rsidRDefault="00805196" w:rsidP="0063553F">
            <w:pPr>
              <w:spacing w:after="0"/>
              <w:ind w:firstLine="709"/>
              <w:jc w:val="both"/>
              <w:rPr>
                <w:rFonts w:ascii="Times New Roman" w:hAnsi="Times New Roman"/>
                <w:sz w:val="28"/>
                <w:szCs w:val="28"/>
              </w:rPr>
            </w:pPr>
            <w:r w:rsidRPr="003C4DC6">
              <w:rPr>
                <w:rFonts w:ascii="Times New Roman" w:hAnsi="Times New Roman"/>
                <w:sz w:val="28"/>
                <w:szCs w:val="28"/>
              </w:rPr>
              <w:t>Специальные упражнения.</w:t>
            </w:r>
          </w:p>
        </w:tc>
        <w:tc>
          <w:tcPr>
            <w:tcW w:w="1523" w:type="dxa"/>
          </w:tcPr>
          <w:p w:rsidR="00805196" w:rsidRPr="003C4DC6" w:rsidRDefault="00805196" w:rsidP="0063553F">
            <w:pPr>
              <w:spacing w:after="0"/>
              <w:ind w:firstLine="709"/>
              <w:jc w:val="both"/>
              <w:rPr>
                <w:rFonts w:ascii="Times New Roman" w:hAnsi="Times New Roman"/>
                <w:sz w:val="28"/>
                <w:szCs w:val="28"/>
              </w:rPr>
            </w:pPr>
            <w:r>
              <w:rPr>
                <w:rFonts w:ascii="Times New Roman" w:hAnsi="Times New Roman"/>
                <w:sz w:val="28"/>
                <w:szCs w:val="28"/>
              </w:rPr>
              <w:t>62</w:t>
            </w:r>
          </w:p>
        </w:tc>
      </w:tr>
      <w:tr w:rsidR="00805196" w:rsidRPr="003C4DC6" w:rsidTr="0063553F">
        <w:trPr>
          <w:cantSplit/>
        </w:trPr>
        <w:tc>
          <w:tcPr>
            <w:tcW w:w="675" w:type="dxa"/>
            <w:vMerge/>
          </w:tcPr>
          <w:p w:rsidR="00805196" w:rsidRPr="003C4DC6" w:rsidRDefault="00805196" w:rsidP="0063553F">
            <w:pPr>
              <w:spacing w:after="0"/>
              <w:jc w:val="center"/>
              <w:rPr>
                <w:rFonts w:ascii="Times New Roman" w:hAnsi="Times New Roman"/>
                <w:sz w:val="28"/>
                <w:szCs w:val="28"/>
              </w:rPr>
            </w:pPr>
          </w:p>
        </w:tc>
        <w:tc>
          <w:tcPr>
            <w:tcW w:w="709" w:type="dxa"/>
          </w:tcPr>
          <w:p w:rsidR="00805196" w:rsidRPr="003C4DC6" w:rsidRDefault="00805196" w:rsidP="0063553F">
            <w:pPr>
              <w:spacing w:after="0"/>
              <w:jc w:val="center"/>
              <w:rPr>
                <w:rFonts w:ascii="Times New Roman" w:hAnsi="Times New Roman"/>
                <w:sz w:val="28"/>
                <w:szCs w:val="28"/>
              </w:rPr>
            </w:pPr>
            <w:r w:rsidRPr="003C4DC6">
              <w:rPr>
                <w:rFonts w:ascii="Times New Roman" w:hAnsi="Times New Roman"/>
                <w:sz w:val="28"/>
                <w:szCs w:val="28"/>
              </w:rPr>
              <w:t>6</w:t>
            </w:r>
          </w:p>
        </w:tc>
        <w:tc>
          <w:tcPr>
            <w:tcW w:w="7229" w:type="dxa"/>
          </w:tcPr>
          <w:p w:rsidR="00805196" w:rsidRPr="003C4DC6" w:rsidRDefault="00805196" w:rsidP="0063553F">
            <w:pPr>
              <w:spacing w:after="0"/>
              <w:ind w:firstLine="709"/>
              <w:jc w:val="both"/>
              <w:rPr>
                <w:rFonts w:ascii="Times New Roman" w:hAnsi="Times New Roman"/>
                <w:sz w:val="28"/>
                <w:szCs w:val="28"/>
              </w:rPr>
            </w:pPr>
            <w:r w:rsidRPr="003C4DC6">
              <w:rPr>
                <w:rFonts w:ascii="Times New Roman" w:hAnsi="Times New Roman"/>
                <w:sz w:val="28"/>
                <w:szCs w:val="28"/>
              </w:rPr>
              <w:t>Техника рукопашного боя.</w:t>
            </w:r>
          </w:p>
        </w:tc>
        <w:tc>
          <w:tcPr>
            <w:tcW w:w="1523" w:type="dxa"/>
          </w:tcPr>
          <w:p w:rsidR="00805196" w:rsidRPr="003C4DC6" w:rsidRDefault="00805196" w:rsidP="0063553F">
            <w:pPr>
              <w:spacing w:after="0"/>
              <w:ind w:firstLine="709"/>
              <w:jc w:val="both"/>
              <w:rPr>
                <w:rFonts w:ascii="Times New Roman" w:hAnsi="Times New Roman"/>
                <w:sz w:val="28"/>
                <w:szCs w:val="28"/>
              </w:rPr>
            </w:pPr>
            <w:r>
              <w:rPr>
                <w:rFonts w:ascii="Times New Roman" w:hAnsi="Times New Roman"/>
                <w:sz w:val="28"/>
                <w:szCs w:val="28"/>
              </w:rPr>
              <w:t>16</w:t>
            </w:r>
          </w:p>
        </w:tc>
      </w:tr>
      <w:tr w:rsidR="00805196" w:rsidRPr="003C4DC6" w:rsidTr="0063553F">
        <w:trPr>
          <w:cantSplit/>
        </w:trPr>
        <w:tc>
          <w:tcPr>
            <w:tcW w:w="675" w:type="dxa"/>
            <w:vMerge/>
          </w:tcPr>
          <w:p w:rsidR="00805196" w:rsidRPr="003C4DC6" w:rsidRDefault="00805196" w:rsidP="0063553F">
            <w:pPr>
              <w:spacing w:after="0"/>
              <w:jc w:val="center"/>
              <w:rPr>
                <w:rFonts w:ascii="Times New Roman" w:hAnsi="Times New Roman"/>
                <w:sz w:val="28"/>
                <w:szCs w:val="28"/>
              </w:rPr>
            </w:pPr>
          </w:p>
        </w:tc>
        <w:tc>
          <w:tcPr>
            <w:tcW w:w="709" w:type="dxa"/>
          </w:tcPr>
          <w:p w:rsidR="00805196" w:rsidRPr="003C4DC6" w:rsidRDefault="00805196" w:rsidP="0063553F">
            <w:pPr>
              <w:spacing w:after="0"/>
              <w:jc w:val="center"/>
              <w:rPr>
                <w:rFonts w:ascii="Times New Roman" w:hAnsi="Times New Roman"/>
                <w:sz w:val="28"/>
                <w:szCs w:val="28"/>
              </w:rPr>
            </w:pPr>
            <w:r w:rsidRPr="003C4DC6">
              <w:rPr>
                <w:rFonts w:ascii="Times New Roman" w:hAnsi="Times New Roman"/>
                <w:sz w:val="28"/>
                <w:szCs w:val="28"/>
              </w:rPr>
              <w:t>7</w:t>
            </w:r>
          </w:p>
        </w:tc>
        <w:tc>
          <w:tcPr>
            <w:tcW w:w="7229" w:type="dxa"/>
          </w:tcPr>
          <w:p w:rsidR="00805196" w:rsidRPr="003C4DC6" w:rsidRDefault="00805196" w:rsidP="0063553F">
            <w:pPr>
              <w:spacing w:after="0"/>
              <w:ind w:firstLine="709"/>
              <w:jc w:val="both"/>
              <w:rPr>
                <w:rFonts w:ascii="Times New Roman" w:hAnsi="Times New Roman"/>
                <w:sz w:val="28"/>
                <w:szCs w:val="28"/>
              </w:rPr>
            </w:pPr>
            <w:r w:rsidRPr="003C4DC6">
              <w:rPr>
                <w:rFonts w:ascii="Times New Roman" w:hAnsi="Times New Roman"/>
                <w:sz w:val="28"/>
                <w:szCs w:val="28"/>
              </w:rPr>
              <w:t>Защита от нападения.</w:t>
            </w:r>
          </w:p>
        </w:tc>
        <w:tc>
          <w:tcPr>
            <w:tcW w:w="1523" w:type="dxa"/>
          </w:tcPr>
          <w:p w:rsidR="00805196" w:rsidRPr="003C4DC6" w:rsidRDefault="00805196" w:rsidP="0063553F">
            <w:pPr>
              <w:spacing w:after="0"/>
              <w:ind w:firstLine="709"/>
              <w:jc w:val="both"/>
              <w:rPr>
                <w:rFonts w:ascii="Times New Roman" w:hAnsi="Times New Roman"/>
                <w:sz w:val="28"/>
                <w:szCs w:val="28"/>
              </w:rPr>
            </w:pPr>
            <w:r>
              <w:rPr>
                <w:rFonts w:ascii="Times New Roman" w:hAnsi="Times New Roman"/>
                <w:sz w:val="28"/>
                <w:szCs w:val="28"/>
              </w:rPr>
              <w:t>16</w:t>
            </w:r>
          </w:p>
        </w:tc>
      </w:tr>
      <w:tr w:rsidR="00805196" w:rsidRPr="003C4DC6" w:rsidTr="0063553F">
        <w:trPr>
          <w:cantSplit/>
        </w:trPr>
        <w:tc>
          <w:tcPr>
            <w:tcW w:w="675" w:type="dxa"/>
            <w:vMerge/>
          </w:tcPr>
          <w:p w:rsidR="00805196" w:rsidRPr="003C4DC6" w:rsidRDefault="00805196" w:rsidP="0063553F">
            <w:pPr>
              <w:spacing w:after="0"/>
              <w:jc w:val="center"/>
              <w:rPr>
                <w:rFonts w:ascii="Times New Roman" w:hAnsi="Times New Roman"/>
                <w:sz w:val="28"/>
                <w:szCs w:val="28"/>
              </w:rPr>
            </w:pPr>
          </w:p>
        </w:tc>
        <w:tc>
          <w:tcPr>
            <w:tcW w:w="709" w:type="dxa"/>
          </w:tcPr>
          <w:p w:rsidR="00805196" w:rsidRPr="003C4DC6" w:rsidRDefault="00805196" w:rsidP="0063553F">
            <w:pPr>
              <w:spacing w:after="0"/>
              <w:jc w:val="center"/>
              <w:rPr>
                <w:rFonts w:ascii="Times New Roman" w:hAnsi="Times New Roman"/>
                <w:sz w:val="28"/>
                <w:szCs w:val="28"/>
              </w:rPr>
            </w:pPr>
            <w:r w:rsidRPr="003C4DC6">
              <w:rPr>
                <w:rFonts w:ascii="Times New Roman" w:hAnsi="Times New Roman"/>
                <w:sz w:val="28"/>
                <w:szCs w:val="28"/>
              </w:rPr>
              <w:t>8</w:t>
            </w:r>
          </w:p>
        </w:tc>
        <w:tc>
          <w:tcPr>
            <w:tcW w:w="7229" w:type="dxa"/>
          </w:tcPr>
          <w:p w:rsidR="00805196" w:rsidRPr="003C4DC6" w:rsidRDefault="00805196" w:rsidP="0063553F">
            <w:pPr>
              <w:spacing w:after="0"/>
              <w:ind w:firstLine="709"/>
              <w:jc w:val="both"/>
              <w:rPr>
                <w:rFonts w:ascii="Times New Roman" w:hAnsi="Times New Roman"/>
                <w:sz w:val="28"/>
                <w:szCs w:val="28"/>
              </w:rPr>
            </w:pPr>
            <w:r w:rsidRPr="003C4DC6">
              <w:rPr>
                <w:rFonts w:ascii="Times New Roman" w:hAnsi="Times New Roman"/>
                <w:sz w:val="28"/>
                <w:szCs w:val="28"/>
              </w:rPr>
              <w:t>Тактика рукопашного боя.</w:t>
            </w:r>
          </w:p>
        </w:tc>
        <w:tc>
          <w:tcPr>
            <w:tcW w:w="1523" w:type="dxa"/>
          </w:tcPr>
          <w:p w:rsidR="00805196" w:rsidRPr="003C4DC6" w:rsidRDefault="00805196" w:rsidP="0063553F">
            <w:pPr>
              <w:spacing w:after="0"/>
              <w:ind w:firstLine="709"/>
              <w:jc w:val="both"/>
              <w:rPr>
                <w:rFonts w:ascii="Times New Roman" w:hAnsi="Times New Roman"/>
                <w:sz w:val="28"/>
                <w:szCs w:val="28"/>
              </w:rPr>
            </w:pPr>
            <w:r>
              <w:rPr>
                <w:rFonts w:ascii="Times New Roman" w:hAnsi="Times New Roman"/>
                <w:sz w:val="28"/>
                <w:szCs w:val="28"/>
              </w:rPr>
              <w:t>16</w:t>
            </w:r>
          </w:p>
        </w:tc>
      </w:tr>
      <w:tr w:rsidR="00805196" w:rsidRPr="003C4DC6" w:rsidTr="0063553F">
        <w:trPr>
          <w:cantSplit/>
        </w:trPr>
        <w:tc>
          <w:tcPr>
            <w:tcW w:w="675" w:type="dxa"/>
            <w:vMerge/>
          </w:tcPr>
          <w:p w:rsidR="00805196" w:rsidRPr="003C4DC6" w:rsidRDefault="00805196" w:rsidP="0063553F">
            <w:pPr>
              <w:spacing w:after="0"/>
              <w:jc w:val="center"/>
              <w:rPr>
                <w:rFonts w:ascii="Times New Roman" w:hAnsi="Times New Roman"/>
                <w:sz w:val="28"/>
                <w:szCs w:val="28"/>
              </w:rPr>
            </w:pPr>
          </w:p>
        </w:tc>
        <w:tc>
          <w:tcPr>
            <w:tcW w:w="709" w:type="dxa"/>
          </w:tcPr>
          <w:p w:rsidR="00805196" w:rsidRPr="003C4DC6" w:rsidRDefault="00805196" w:rsidP="0063553F">
            <w:pPr>
              <w:spacing w:after="0"/>
              <w:jc w:val="center"/>
              <w:rPr>
                <w:rFonts w:ascii="Times New Roman" w:hAnsi="Times New Roman"/>
                <w:sz w:val="28"/>
                <w:szCs w:val="28"/>
              </w:rPr>
            </w:pPr>
            <w:r w:rsidRPr="003C4DC6">
              <w:rPr>
                <w:rFonts w:ascii="Times New Roman" w:hAnsi="Times New Roman"/>
                <w:sz w:val="28"/>
                <w:szCs w:val="28"/>
              </w:rPr>
              <w:t>9</w:t>
            </w:r>
          </w:p>
        </w:tc>
        <w:tc>
          <w:tcPr>
            <w:tcW w:w="7229" w:type="dxa"/>
          </w:tcPr>
          <w:p w:rsidR="00805196" w:rsidRPr="003C4DC6" w:rsidRDefault="00805196" w:rsidP="0063553F">
            <w:pPr>
              <w:spacing w:after="0"/>
              <w:ind w:firstLine="709"/>
              <w:jc w:val="both"/>
              <w:rPr>
                <w:rFonts w:ascii="Times New Roman" w:hAnsi="Times New Roman"/>
                <w:sz w:val="28"/>
                <w:szCs w:val="28"/>
              </w:rPr>
            </w:pPr>
            <w:r w:rsidRPr="003C4DC6">
              <w:rPr>
                <w:rFonts w:ascii="Times New Roman" w:hAnsi="Times New Roman"/>
                <w:sz w:val="28"/>
                <w:szCs w:val="28"/>
              </w:rPr>
              <w:t>Соревновательная техника</w:t>
            </w:r>
          </w:p>
        </w:tc>
        <w:tc>
          <w:tcPr>
            <w:tcW w:w="1523" w:type="dxa"/>
          </w:tcPr>
          <w:p w:rsidR="00805196" w:rsidRPr="003C4DC6" w:rsidRDefault="00805196" w:rsidP="0063553F">
            <w:pPr>
              <w:spacing w:after="0"/>
              <w:ind w:firstLine="709"/>
              <w:jc w:val="both"/>
              <w:rPr>
                <w:rFonts w:ascii="Times New Roman" w:hAnsi="Times New Roman"/>
                <w:sz w:val="28"/>
                <w:szCs w:val="28"/>
              </w:rPr>
            </w:pPr>
            <w:r>
              <w:rPr>
                <w:rFonts w:ascii="Times New Roman" w:hAnsi="Times New Roman"/>
                <w:sz w:val="28"/>
                <w:szCs w:val="28"/>
              </w:rPr>
              <w:t>16</w:t>
            </w:r>
          </w:p>
        </w:tc>
      </w:tr>
      <w:tr w:rsidR="00805196" w:rsidRPr="003C4DC6" w:rsidTr="0063553F">
        <w:trPr>
          <w:cantSplit/>
        </w:trPr>
        <w:tc>
          <w:tcPr>
            <w:tcW w:w="675" w:type="dxa"/>
            <w:vMerge/>
          </w:tcPr>
          <w:p w:rsidR="00805196" w:rsidRPr="003C4DC6" w:rsidRDefault="00805196" w:rsidP="0063553F">
            <w:pPr>
              <w:spacing w:after="0"/>
              <w:jc w:val="center"/>
              <w:rPr>
                <w:rFonts w:ascii="Times New Roman" w:hAnsi="Times New Roman"/>
                <w:sz w:val="28"/>
                <w:szCs w:val="28"/>
              </w:rPr>
            </w:pPr>
          </w:p>
        </w:tc>
        <w:tc>
          <w:tcPr>
            <w:tcW w:w="709" w:type="dxa"/>
          </w:tcPr>
          <w:p w:rsidR="00805196" w:rsidRPr="003C4DC6" w:rsidRDefault="00805196" w:rsidP="0063553F">
            <w:pPr>
              <w:spacing w:after="0"/>
              <w:jc w:val="center"/>
              <w:rPr>
                <w:rFonts w:ascii="Times New Roman" w:hAnsi="Times New Roman"/>
                <w:sz w:val="28"/>
                <w:szCs w:val="28"/>
              </w:rPr>
            </w:pPr>
            <w:r w:rsidRPr="003C4DC6">
              <w:rPr>
                <w:rFonts w:ascii="Times New Roman" w:hAnsi="Times New Roman"/>
                <w:sz w:val="28"/>
                <w:szCs w:val="28"/>
              </w:rPr>
              <w:t>10</w:t>
            </w:r>
          </w:p>
        </w:tc>
        <w:tc>
          <w:tcPr>
            <w:tcW w:w="7229" w:type="dxa"/>
          </w:tcPr>
          <w:p w:rsidR="00805196" w:rsidRPr="003C4DC6" w:rsidRDefault="00805196" w:rsidP="0063553F">
            <w:pPr>
              <w:spacing w:after="0"/>
              <w:ind w:firstLine="709"/>
              <w:jc w:val="both"/>
              <w:rPr>
                <w:rFonts w:ascii="Times New Roman" w:hAnsi="Times New Roman"/>
                <w:sz w:val="28"/>
                <w:szCs w:val="28"/>
              </w:rPr>
            </w:pPr>
            <w:r w:rsidRPr="003C4DC6">
              <w:rPr>
                <w:rFonts w:ascii="Times New Roman" w:hAnsi="Times New Roman"/>
                <w:sz w:val="28"/>
                <w:szCs w:val="28"/>
              </w:rPr>
              <w:t>Подвижные игры.</w:t>
            </w:r>
          </w:p>
        </w:tc>
        <w:tc>
          <w:tcPr>
            <w:tcW w:w="1523" w:type="dxa"/>
          </w:tcPr>
          <w:p w:rsidR="00805196" w:rsidRPr="003C4DC6" w:rsidRDefault="00805196" w:rsidP="0063553F">
            <w:pPr>
              <w:spacing w:after="0"/>
              <w:ind w:firstLine="709"/>
              <w:jc w:val="both"/>
              <w:rPr>
                <w:rFonts w:ascii="Times New Roman" w:hAnsi="Times New Roman"/>
                <w:sz w:val="28"/>
                <w:szCs w:val="28"/>
              </w:rPr>
            </w:pPr>
            <w:r>
              <w:rPr>
                <w:rFonts w:ascii="Times New Roman" w:hAnsi="Times New Roman"/>
                <w:sz w:val="28"/>
                <w:szCs w:val="28"/>
              </w:rPr>
              <w:t>8</w:t>
            </w:r>
          </w:p>
        </w:tc>
      </w:tr>
      <w:tr w:rsidR="00805196" w:rsidRPr="003C4DC6" w:rsidTr="0063553F">
        <w:trPr>
          <w:cantSplit/>
        </w:trPr>
        <w:tc>
          <w:tcPr>
            <w:tcW w:w="1384" w:type="dxa"/>
            <w:gridSpan w:val="2"/>
          </w:tcPr>
          <w:p w:rsidR="00805196" w:rsidRPr="003C4DC6" w:rsidRDefault="00805196" w:rsidP="0063553F">
            <w:pPr>
              <w:spacing w:after="0"/>
              <w:ind w:firstLine="709"/>
              <w:jc w:val="both"/>
              <w:rPr>
                <w:rFonts w:ascii="Times New Roman" w:hAnsi="Times New Roman"/>
                <w:sz w:val="28"/>
                <w:szCs w:val="28"/>
              </w:rPr>
            </w:pPr>
          </w:p>
        </w:tc>
        <w:tc>
          <w:tcPr>
            <w:tcW w:w="7229" w:type="dxa"/>
          </w:tcPr>
          <w:p w:rsidR="00805196" w:rsidRPr="003C4DC6" w:rsidRDefault="00805196" w:rsidP="0063553F">
            <w:pPr>
              <w:spacing w:after="0"/>
              <w:ind w:firstLine="709"/>
              <w:jc w:val="both"/>
              <w:rPr>
                <w:rFonts w:ascii="Times New Roman" w:hAnsi="Times New Roman"/>
                <w:sz w:val="28"/>
                <w:szCs w:val="28"/>
              </w:rPr>
            </w:pPr>
            <w:r w:rsidRPr="003C4DC6">
              <w:rPr>
                <w:rFonts w:ascii="Times New Roman" w:hAnsi="Times New Roman"/>
                <w:sz w:val="28"/>
                <w:szCs w:val="28"/>
              </w:rPr>
              <w:t>ИТОГО</w:t>
            </w:r>
          </w:p>
        </w:tc>
        <w:tc>
          <w:tcPr>
            <w:tcW w:w="1523" w:type="dxa"/>
          </w:tcPr>
          <w:p w:rsidR="00805196" w:rsidRPr="003C4DC6" w:rsidRDefault="00805196" w:rsidP="0063553F">
            <w:pPr>
              <w:spacing w:after="0"/>
              <w:ind w:firstLine="709"/>
              <w:jc w:val="both"/>
              <w:rPr>
                <w:rFonts w:ascii="Times New Roman" w:hAnsi="Times New Roman"/>
                <w:sz w:val="28"/>
                <w:szCs w:val="28"/>
              </w:rPr>
            </w:pPr>
            <w:r>
              <w:rPr>
                <w:rFonts w:ascii="Times New Roman" w:hAnsi="Times New Roman"/>
                <w:sz w:val="28"/>
                <w:szCs w:val="28"/>
              </w:rPr>
              <w:t>216</w:t>
            </w:r>
          </w:p>
        </w:tc>
      </w:tr>
    </w:tbl>
    <w:p w:rsidR="00805196" w:rsidRPr="00E97C15" w:rsidRDefault="00805196" w:rsidP="00805196">
      <w:pPr>
        <w:spacing w:after="0"/>
        <w:ind w:firstLine="709"/>
        <w:jc w:val="both"/>
        <w:rPr>
          <w:rFonts w:ascii="Times New Roman" w:hAnsi="Times New Roman"/>
          <w:sz w:val="28"/>
          <w:szCs w:val="28"/>
        </w:rPr>
      </w:pPr>
    </w:p>
    <w:p w:rsidR="00805196" w:rsidRPr="00E97C15" w:rsidRDefault="00805196" w:rsidP="00805196">
      <w:pPr>
        <w:spacing w:after="0"/>
        <w:ind w:firstLine="709"/>
        <w:jc w:val="both"/>
        <w:rPr>
          <w:rFonts w:ascii="Times New Roman" w:hAnsi="Times New Roman"/>
          <w:sz w:val="28"/>
          <w:szCs w:val="28"/>
        </w:rPr>
      </w:pPr>
    </w:p>
    <w:p w:rsidR="00805196" w:rsidRPr="00540E67" w:rsidRDefault="00805196" w:rsidP="00805196">
      <w:pPr>
        <w:spacing w:after="0"/>
        <w:ind w:firstLine="709"/>
        <w:jc w:val="center"/>
        <w:rPr>
          <w:rFonts w:ascii="Times New Roman" w:hAnsi="Times New Roman"/>
          <w:b/>
          <w:sz w:val="28"/>
          <w:szCs w:val="28"/>
        </w:rPr>
      </w:pPr>
      <w:r w:rsidRPr="00540E67">
        <w:rPr>
          <w:rFonts w:ascii="Times New Roman" w:hAnsi="Times New Roman"/>
          <w:b/>
          <w:sz w:val="28"/>
          <w:szCs w:val="28"/>
        </w:rPr>
        <w:lastRenderedPageBreak/>
        <w:t>Содержание занятий 3-го</w:t>
      </w:r>
      <w:r>
        <w:rPr>
          <w:rFonts w:ascii="Times New Roman" w:hAnsi="Times New Roman"/>
          <w:b/>
          <w:sz w:val="28"/>
          <w:szCs w:val="28"/>
        </w:rPr>
        <w:t>, 4-ого,5-ого</w:t>
      </w:r>
      <w:r w:rsidRPr="00540E67">
        <w:rPr>
          <w:rFonts w:ascii="Times New Roman" w:hAnsi="Times New Roman"/>
          <w:b/>
          <w:sz w:val="28"/>
          <w:szCs w:val="28"/>
        </w:rPr>
        <w:t xml:space="preserve"> года обучения.</w:t>
      </w:r>
    </w:p>
    <w:p w:rsidR="00805196" w:rsidRPr="00540E67" w:rsidRDefault="00805196" w:rsidP="00805196">
      <w:pPr>
        <w:spacing w:after="0"/>
        <w:ind w:firstLine="709"/>
        <w:jc w:val="center"/>
        <w:rPr>
          <w:rFonts w:ascii="Times New Roman" w:hAnsi="Times New Roman"/>
          <w:b/>
          <w:sz w:val="28"/>
          <w:szCs w:val="28"/>
        </w:rPr>
      </w:pPr>
      <w:r w:rsidRPr="00540E67">
        <w:rPr>
          <w:rFonts w:ascii="Times New Roman" w:hAnsi="Times New Roman"/>
          <w:b/>
          <w:sz w:val="28"/>
          <w:szCs w:val="28"/>
        </w:rPr>
        <w:t>Теоретическая подготовка.</w:t>
      </w:r>
    </w:p>
    <w:p w:rsidR="00805196" w:rsidRPr="00E97C15" w:rsidRDefault="00805196" w:rsidP="00805196">
      <w:pPr>
        <w:spacing w:after="0"/>
        <w:ind w:firstLine="709"/>
        <w:jc w:val="both"/>
        <w:rPr>
          <w:rFonts w:ascii="Times New Roman" w:hAnsi="Times New Roman"/>
          <w:sz w:val="28"/>
          <w:szCs w:val="28"/>
        </w:rPr>
      </w:pPr>
    </w:p>
    <w:p w:rsidR="00805196" w:rsidRPr="00540E67" w:rsidRDefault="00805196" w:rsidP="00805196">
      <w:pPr>
        <w:spacing w:after="0"/>
        <w:ind w:firstLine="709"/>
        <w:jc w:val="both"/>
        <w:rPr>
          <w:rFonts w:ascii="Times New Roman" w:hAnsi="Times New Roman"/>
          <w:b/>
          <w:i/>
          <w:sz w:val="28"/>
          <w:szCs w:val="28"/>
        </w:rPr>
      </w:pPr>
      <w:r w:rsidRPr="00540E67">
        <w:rPr>
          <w:rFonts w:ascii="Times New Roman" w:hAnsi="Times New Roman"/>
          <w:b/>
          <w:i/>
          <w:sz w:val="28"/>
          <w:szCs w:val="28"/>
        </w:rPr>
        <w:t>Тема 1. Техника безопасности и культура общения.</w:t>
      </w:r>
    </w:p>
    <w:p w:rsidR="00805196"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Техника безопасности при занятиях парах, во время учебных боев, на соревнованиях. Понятие баланса. Влияние рукопашного боя на мировоззрение человека.</w:t>
      </w:r>
    </w:p>
    <w:p w:rsidR="00805196" w:rsidRPr="00E97C15" w:rsidRDefault="00805196" w:rsidP="00805196">
      <w:pPr>
        <w:spacing w:after="0"/>
        <w:ind w:firstLine="709"/>
        <w:jc w:val="both"/>
        <w:rPr>
          <w:rFonts w:ascii="Times New Roman" w:hAnsi="Times New Roman"/>
          <w:sz w:val="28"/>
          <w:szCs w:val="28"/>
        </w:rPr>
      </w:pPr>
    </w:p>
    <w:p w:rsidR="00805196" w:rsidRDefault="00805196" w:rsidP="00805196">
      <w:pPr>
        <w:spacing w:after="0"/>
        <w:ind w:firstLine="709"/>
        <w:jc w:val="both"/>
        <w:rPr>
          <w:rFonts w:ascii="Times New Roman" w:hAnsi="Times New Roman"/>
          <w:b/>
          <w:i/>
          <w:sz w:val="28"/>
          <w:szCs w:val="28"/>
        </w:rPr>
      </w:pPr>
      <w:r w:rsidRPr="00540E67">
        <w:rPr>
          <w:rFonts w:ascii="Times New Roman" w:hAnsi="Times New Roman"/>
          <w:b/>
          <w:i/>
          <w:sz w:val="28"/>
          <w:szCs w:val="28"/>
        </w:rPr>
        <w:t xml:space="preserve">Тема 2. Духовно-нравственные и </w:t>
      </w:r>
      <w:proofErr w:type="spellStart"/>
      <w:r w:rsidRPr="00540E67">
        <w:rPr>
          <w:rFonts w:ascii="Times New Roman" w:hAnsi="Times New Roman"/>
          <w:b/>
          <w:i/>
          <w:sz w:val="28"/>
          <w:szCs w:val="28"/>
        </w:rPr>
        <w:t>психо</w:t>
      </w:r>
      <w:proofErr w:type="spellEnd"/>
      <w:r w:rsidRPr="00540E67">
        <w:rPr>
          <w:rFonts w:ascii="Times New Roman" w:hAnsi="Times New Roman"/>
          <w:b/>
          <w:i/>
          <w:sz w:val="28"/>
          <w:szCs w:val="28"/>
        </w:rPr>
        <w:t>-эмоциона</w:t>
      </w:r>
      <w:r>
        <w:rPr>
          <w:rFonts w:ascii="Times New Roman" w:hAnsi="Times New Roman"/>
          <w:b/>
          <w:i/>
          <w:sz w:val="28"/>
          <w:szCs w:val="28"/>
        </w:rPr>
        <w:t>льные основы рукопашного боя. (4 часа</w:t>
      </w:r>
      <w:r w:rsidRPr="00540E67">
        <w:rPr>
          <w:rFonts w:ascii="Times New Roman" w:hAnsi="Times New Roman"/>
          <w:b/>
          <w:i/>
          <w:sz w:val="28"/>
          <w:szCs w:val="28"/>
        </w:rPr>
        <w:t>).</w:t>
      </w:r>
    </w:p>
    <w:p w:rsidR="00805196" w:rsidRPr="00540E67" w:rsidRDefault="00805196" w:rsidP="00805196">
      <w:pPr>
        <w:spacing w:after="0"/>
        <w:ind w:firstLine="709"/>
        <w:jc w:val="both"/>
        <w:rPr>
          <w:rFonts w:ascii="Times New Roman" w:hAnsi="Times New Roman"/>
          <w:b/>
          <w:i/>
          <w:sz w:val="28"/>
          <w:szCs w:val="28"/>
        </w:rPr>
      </w:pP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 – уник</w:t>
      </w:r>
      <w:r>
        <w:rPr>
          <w:rFonts w:ascii="Times New Roman" w:hAnsi="Times New Roman"/>
          <w:sz w:val="28"/>
          <w:szCs w:val="28"/>
        </w:rPr>
        <w:t>альное сочетание духовно-философ</w:t>
      </w:r>
      <w:r w:rsidRPr="00E97C15">
        <w:rPr>
          <w:rFonts w:ascii="Times New Roman" w:hAnsi="Times New Roman"/>
          <w:sz w:val="28"/>
          <w:szCs w:val="28"/>
        </w:rPr>
        <w:t>ской системы, эстетики, психотехники, медицины, системы самозащиты и спорта.</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Направленность тренировочного процесса на увеличение физических и творческих возможностей человека, развитие памяти, формирование целостного сознания, умение противостоять стрессам.</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 xml:space="preserve"> Роль рукопашного боя в условиях современного общества, для которого еще характерны насилие и конфронтация, стремление властвовать над другими. Этому необходимо противопоставить гармонию мира и красоту боя, дисциплинированность, уверенность в своих силах, спокойствие, рассудительность.</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Физической силе должно предшествовать нравственное сознание: "настоящий воин не стремится воевать, он просто умеет это делать", а "лучший бой тот, который не состоялся".</w:t>
      </w:r>
    </w:p>
    <w:p w:rsidR="00805196"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Каждое занятие, каждый поединок - не просто физическая тренировка, а отработка навыков человеческого общения, умение "смягчить" конфликт.</w:t>
      </w:r>
    </w:p>
    <w:p w:rsidR="00805196" w:rsidRPr="00E97C15" w:rsidRDefault="00805196" w:rsidP="00805196">
      <w:pPr>
        <w:spacing w:after="0"/>
        <w:ind w:firstLine="709"/>
        <w:jc w:val="both"/>
        <w:rPr>
          <w:rFonts w:ascii="Times New Roman" w:hAnsi="Times New Roman"/>
          <w:sz w:val="28"/>
          <w:szCs w:val="28"/>
        </w:rPr>
      </w:pPr>
    </w:p>
    <w:p w:rsidR="00805196" w:rsidRPr="00540E67" w:rsidRDefault="00805196" w:rsidP="00805196">
      <w:pPr>
        <w:spacing w:after="0"/>
        <w:ind w:firstLine="709"/>
        <w:jc w:val="both"/>
        <w:rPr>
          <w:rFonts w:ascii="Times New Roman" w:hAnsi="Times New Roman"/>
          <w:b/>
          <w:i/>
          <w:sz w:val="28"/>
          <w:szCs w:val="28"/>
        </w:rPr>
      </w:pPr>
      <w:r w:rsidRPr="00540E67">
        <w:rPr>
          <w:rFonts w:ascii="Times New Roman" w:hAnsi="Times New Roman"/>
          <w:b/>
          <w:i/>
          <w:sz w:val="28"/>
          <w:szCs w:val="28"/>
        </w:rPr>
        <w:t>Т</w:t>
      </w:r>
      <w:r>
        <w:rPr>
          <w:rFonts w:ascii="Times New Roman" w:hAnsi="Times New Roman"/>
          <w:b/>
          <w:i/>
          <w:sz w:val="28"/>
          <w:szCs w:val="28"/>
        </w:rPr>
        <w:t>ема 3. Традиционные действия. (4</w:t>
      </w:r>
      <w:r w:rsidRPr="00540E67">
        <w:rPr>
          <w:rFonts w:ascii="Times New Roman" w:hAnsi="Times New Roman"/>
          <w:b/>
          <w:i/>
          <w:sz w:val="28"/>
          <w:szCs w:val="28"/>
        </w:rPr>
        <w:t xml:space="preserve"> час</w:t>
      </w:r>
      <w:r>
        <w:rPr>
          <w:rFonts w:ascii="Times New Roman" w:hAnsi="Times New Roman"/>
          <w:b/>
          <w:i/>
          <w:sz w:val="28"/>
          <w:szCs w:val="28"/>
        </w:rPr>
        <w:t>а</w:t>
      </w:r>
      <w:r w:rsidRPr="00540E67">
        <w:rPr>
          <w:rFonts w:ascii="Times New Roman" w:hAnsi="Times New Roman"/>
          <w:b/>
          <w:i/>
          <w:sz w:val="28"/>
          <w:szCs w:val="28"/>
        </w:rPr>
        <w:t>).</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-традиционное приветствие до и после тренировки;</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-основное положение тела при восприятии информации от инструктора;</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-приветствие перед началом и после;</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-основные команды, положение частей тела, перестроения.</w:t>
      </w:r>
    </w:p>
    <w:p w:rsidR="00805196" w:rsidRPr="00E97C15" w:rsidRDefault="00805196" w:rsidP="00805196">
      <w:pPr>
        <w:spacing w:after="0"/>
        <w:ind w:firstLine="709"/>
        <w:jc w:val="both"/>
        <w:rPr>
          <w:rFonts w:ascii="Times New Roman" w:hAnsi="Times New Roman"/>
          <w:sz w:val="28"/>
          <w:szCs w:val="28"/>
        </w:rPr>
      </w:pPr>
    </w:p>
    <w:p w:rsidR="00805196" w:rsidRPr="00540E67" w:rsidRDefault="00805196" w:rsidP="00805196">
      <w:pPr>
        <w:spacing w:after="0"/>
        <w:ind w:firstLine="709"/>
        <w:jc w:val="center"/>
        <w:rPr>
          <w:rFonts w:ascii="Times New Roman" w:hAnsi="Times New Roman"/>
          <w:b/>
          <w:sz w:val="28"/>
          <w:szCs w:val="28"/>
        </w:rPr>
      </w:pPr>
      <w:r w:rsidRPr="00540E67">
        <w:rPr>
          <w:rFonts w:ascii="Times New Roman" w:hAnsi="Times New Roman"/>
          <w:b/>
          <w:sz w:val="28"/>
          <w:szCs w:val="28"/>
        </w:rPr>
        <w:t>Практическая подготовка.</w:t>
      </w:r>
    </w:p>
    <w:p w:rsidR="00805196" w:rsidRPr="00E97C15" w:rsidRDefault="00805196" w:rsidP="00805196">
      <w:pPr>
        <w:spacing w:after="0"/>
        <w:ind w:firstLine="709"/>
        <w:jc w:val="both"/>
        <w:rPr>
          <w:rFonts w:ascii="Times New Roman" w:hAnsi="Times New Roman"/>
          <w:sz w:val="28"/>
          <w:szCs w:val="28"/>
        </w:rPr>
      </w:pPr>
    </w:p>
    <w:p w:rsidR="00805196" w:rsidRPr="00540E67" w:rsidRDefault="00805196" w:rsidP="00805196">
      <w:pPr>
        <w:spacing w:after="0"/>
        <w:ind w:firstLine="709"/>
        <w:jc w:val="both"/>
        <w:rPr>
          <w:rFonts w:ascii="Times New Roman" w:hAnsi="Times New Roman"/>
          <w:b/>
          <w:i/>
          <w:sz w:val="28"/>
          <w:szCs w:val="28"/>
        </w:rPr>
      </w:pPr>
      <w:r w:rsidRPr="00540E67">
        <w:rPr>
          <w:rFonts w:ascii="Times New Roman" w:hAnsi="Times New Roman"/>
          <w:b/>
          <w:i/>
          <w:sz w:val="28"/>
          <w:szCs w:val="28"/>
        </w:rPr>
        <w:t>Тема 1. Обще</w:t>
      </w:r>
      <w:r>
        <w:rPr>
          <w:rFonts w:ascii="Times New Roman" w:hAnsi="Times New Roman"/>
          <w:b/>
          <w:i/>
          <w:sz w:val="28"/>
          <w:szCs w:val="28"/>
        </w:rPr>
        <w:t>развивающие упражнения (70</w:t>
      </w:r>
      <w:r w:rsidRPr="00540E67">
        <w:rPr>
          <w:rFonts w:ascii="Times New Roman" w:hAnsi="Times New Roman"/>
          <w:b/>
          <w:i/>
          <w:sz w:val="28"/>
          <w:szCs w:val="28"/>
        </w:rPr>
        <w:t xml:space="preserve"> часов).</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 xml:space="preserve">-бег по кругу в колонне,  правым и левым боком, спиной вперед, приставным шагом, бег с ускорением с </w:t>
      </w:r>
      <w:proofErr w:type="spellStart"/>
      <w:r w:rsidRPr="00E97C15">
        <w:rPr>
          <w:rFonts w:ascii="Times New Roman" w:hAnsi="Times New Roman"/>
          <w:sz w:val="28"/>
          <w:szCs w:val="28"/>
        </w:rPr>
        <w:t>захлестом</w:t>
      </w:r>
      <w:proofErr w:type="spellEnd"/>
      <w:r w:rsidRPr="00E97C15">
        <w:rPr>
          <w:rFonts w:ascii="Times New Roman" w:hAnsi="Times New Roman"/>
          <w:sz w:val="28"/>
          <w:szCs w:val="28"/>
        </w:rPr>
        <w:t xml:space="preserve"> голени и высоким подниманием бедра;</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-прыжки на скакалке;</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-отжимание от пола в упоре лежа, подтягивание на перекладине;</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-упражнения для развития брюшного пресса и спины;</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lastRenderedPageBreak/>
        <w:t>-упражнения на гибкость, растягивание мышц и сухожилий, формирование правильной осанки;</w:t>
      </w:r>
    </w:p>
    <w:p w:rsidR="00805196"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-прыжки в высоту и длину, упражнения для укрепления голеностопа.</w:t>
      </w:r>
    </w:p>
    <w:p w:rsidR="00805196" w:rsidRPr="00E97C15" w:rsidRDefault="00805196" w:rsidP="00805196">
      <w:pPr>
        <w:spacing w:after="0"/>
        <w:ind w:firstLine="709"/>
        <w:jc w:val="both"/>
        <w:rPr>
          <w:rFonts w:ascii="Times New Roman" w:hAnsi="Times New Roman"/>
          <w:sz w:val="28"/>
          <w:szCs w:val="28"/>
        </w:rPr>
      </w:pPr>
    </w:p>
    <w:p w:rsidR="00805196" w:rsidRPr="00540E67" w:rsidRDefault="00805196" w:rsidP="00805196">
      <w:pPr>
        <w:spacing w:after="0"/>
        <w:ind w:firstLine="709"/>
        <w:jc w:val="both"/>
        <w:rPr>
          <w:rFonts w:ascii="Times New Roman" w:hAnsi="Times New Roman"/>
          <w:b/>
          <w:i/>
          <w:sz w:val="28"/>
          <w:szCs w:val="28"/>
        </w:rPr>
      </w:pPr>
      <w:r w:rsidRPr="00540E67">
        <w:rPr>
          <w:rFonts w:ascii="Times New Roman" w:hAnsi="Times New Roman"/>
          <w:b/>
          <w:i/>
          <w:sz w:val="28"/>
          <w:szCs w:val="28"/>
        </w:rPr>
        <w:t>Т</w:t>
      </w:r>
      <w:r>
        <w:rPr>
          <w:rFonts w:ascii="Times New Roman" w:hAnsi="Times New Roman"/>
          <w:b/>
          <w:i/>
          <w:sz w:val="28"/>
          <w:szCs w:val="28"/>
        </w:rPr>
        <w:t>ема 2. Специальные упражнения (62 часа</w:t>
      </w:r>
      <w:r w:rsidRPr="00540E67">
        <w:rPr>
          <w:rFonts w:ascii="Times New Roman" w:hAnsi="Times New Roman"/>
          <w:b/>
          <w:i/>
          <w:sz w:val="28"/>
          <w:szCs w:val="28"/>
        </w:rPr>
        <w:t>).</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-бег по пересеченной местности;</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-акробатические упражнения;</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-бой с "тенью";</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-коридор с препятствиями;</w:t>
      </w:r>
    </w:p>
    <w:p w:rsidR="00805196"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-спрыгивание с высоты 2-5 метров.</w:t>
      </w:r>
    </w:p>
    <w:p w:rsidR="00805196" w:rsidRPr="00E97C15" w:rsidRDefault="00805196" w:rsidP="00805196">
      <w:pPr>
        <w:spacing w:after="0"/>
        <w:ind w:firstLine="709"/>
        <w:jc w:val="both"/>
        <w:rPr>
          <w:rFonts w:ascii="Times New Roman" w:hAnsi="Times New Roman"/>
          <w:sz w:val="28"/>
          <w:szCs w:val="28"/>
        </w:rPr>
      </w:pPr>
    </w:p>
    <w:p w:rsidR="00805196" w:rsidRPr="00540E67" w:rsidRDefault="00805196" w:rsidP="00805196">
      <w:pPr>
        <w:spacing w:after="0"/>
        <w:ind w:firstLine="709"/>
        <w:jc w:val="both"/>
        <w:rPr>
          <w:rFonts w:ascii="Times New Roman" w:hAnsi="Times New Roman"/>
          <w:b/>
          <w:i/>
          <w:sz w:val="28"/>
          <w:szCs w:val="28"/>
        </w:rPr>
      </w:pPr>
      <w:r w:rsidRPr="00540E67">
        <w:rPr>
          <w:rFonts w:ascii="Times New Roman" w:hAnsi="Times New Roman"/>
          <w:b/>
          <w:i/>
          <w:sz w:val="28"/>
          <w:szCs w:val="28"/>
        </w:rPr>
        <w:t>Тем</w:t>
      </w:r>
      <w:r>
        <w:rPr>
          <w:rFonts w:ascii="Times New Roman" w:hAnsi="Times New Roman"/>
          <w:b/>
          <w:i/>
          <w:sz w:val="28"/>
          <w:szCs w:val="28"/>
        </w:rPr>
        <w:t>а 3. Техника рукопашного боя (16</w:t>
      </w:r>
      <w:r w:rsidRPr="00540E67">
        <w:rPr>
          <w:rFonts w:ascii="Times New Roman" w:hAnsi="Times New Roman"/>
          <w:b/>
          <w:i/>
          <w:sz w:val="28"/>
          <w:szCs w:val="28"/>
        </w:rPr>
        <w:t xml:space="preserve"> часов).</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-взаимосвязь рук и ног в технике рукопашного боя;</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техник защиты и нападения;</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борцовской и ударной техник;</w:t>
      </w:r>
    </w:p>
    <w:p w:rsidR="00805196"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-умение работать с противником на различных дистанциях и уровнях.</w:t>
      </w:r>
    </w:p>
    <w:p w:rsidR="00805196" w:rsidRPr="00E97C15" w:rsidRDefault="00805196" w:rsidP="00805196">
      <w:pPr>
        <w:spacing w:after="0"/>
        <w:ind w:firstLine="709"/>
        <w:jc w:val="both"/>
        <w:rPr>
          <w:rFonts w:ascii="Times New Roman" w:hAnsi="Times New Roman"/>
          <w:sz w:val="28"/>
          <w:szCs w:val="28"/>
        </w:rPr>
      </w:pPr>
    </w:p>
    <w:p w:rsidR="00805196" w:rsidRPr="00540E67" w:rsidRDefault="00805196" w:rsidP="00805196">
      <w:pPr>
        <w:spacing w:after="0"/>
        <w:ind w:firstLine="709"/>
        <w:jc w:val="both"/>
        <w:rPr>
          <w:rFonts w:ascii="Times New Roman" w:hAnsi="Times New Roman"/>
          <w:b/>
          <w:i/>
          <w:sz w:val="28"/>
          <w:szCs w:val="28"/>
        </w:rPr>
      </w:pPr>
      <w:r>
        <w:rPr>
          <w:rFonts w:ascii="Times New Roman" w:hAnsi="Times New Roman"/>
          <w:b/>
          <w:i/>
          <w:sz w:val="28"/>
          <w:szCs w:val="28"/>
        </w:rPr>
        <w:t>Тема 4.Защита от нападения (16</w:t>
      </w:r>
      <w:r w:rsidRPr="00540E67">
        <w:rPr>
          <w:rFonts w:ascii="Times New Roman" w:hAnsi="Times New Roman"/>
          <w:b/>
          <w:i/>
          <w:sz w:val="28"/>
          <w:szCs w:val="28"/>
        </w:rPr>
        <w:t xml:space="preserve"> часов).</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-пассивная оборона;</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-активная оборона;</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-защита от нападения безоружного противника;</w:t>
      </w:r>
    </w:p>
    <w:p w:rsidR="00805196"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-защита от нападения противника вооруженного палкой, веревкой,</w:t>
      </w:r>
    </w:p>
    <w:p w:rsidR="00805196"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 xml:space="preserve"> ножом, пистолетом.</w:t>
      </w:r>
    </w:p>
    <w:p w:rsidR="00805196" w:rsidRPr="00E97C15" w:rsidRDefault="00805196" w:rsidP="00805196">
      <w:pPr>
        <w:spacing w:after="0"/>
        <w:ind w:firstLine="709"/>
        <w:jc w:val="both"/>
        <w:rPr>
          <w:rFonts w:ascii="Times New Roman" w:hAnsi="Times New Roman"/>
          <w:sz w:val="28"/>
          <w:szCs w:val="28"/>
        </w:rPr>
      </w:pPr>
    </w:p>
    <w:p w:rsidR="00805196" w:rsidRPr="00540E67" w:rsidRDefault="00805196" w:rsidP="00805196">
      <w:pPr>
        <w:spacing w:after="0"/>
        <w:ind w:firstLine="709"/>
        <w:jc w:val="both"/>
        <w:rPr>
          <w:rFonts w:ascii="Times New Roman" w:hAnsi="Times New Roman"/>
          <w:b/>
          <w:i/>
          <w:sz w:val="28"/>
          <w:szCs w:val="28"/>
        </w:rPr>
      </w:pPr>
      <w:r w:rsidRPr="00540E67">
        <w:rPr>
          <w:rFonts w:ascii="Times New Roman" w:hAnsi="Times New Roman"/>
          <w:b/>
          <w:i/>
          <w:sz w:val="28"/>
          <w:szCs w:val="28"/>
        </w:rPr>
        <w:t>Тем</w:t>
      </w:r>
      <w:r>
        <w:rPr>
          <w:rFonts w:ascii="Times New Roman" w:hAnsi="Times New Roman"/>
          <w:b/>
          <w:i/>
          <w:sz w:val="28"/>
          <w:szCs w:val="28"/>
        </w:rPr>
        <w:t>а 5. Тактика рукопашного боя (16</w:t>
      </w:r>
      <w:r w:rsidRPr="00540E67">
        <w:rPr>
          <w:rFonts w:ascii="Times New Roman" w:hAnsi="Times New Roman"/>
          <w:b/>
          <w:i/>
          <w:sz w:val="28"/>
          <w:szCs w:val="28"/>
        </w:rPr>
        <w:t xml:space="preserve"> часов).</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-понятие о тактике и стратегии, психология боя;</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-линейный бой;</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-круговой бой;</w:t>
      </w:r>
    </w:p>
    <w:p w:rsidR="00805196"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-разведка, атаки, контратаки;</w:t>
      </w:r>
    </w:p>
    <w:p w:rsidR="00805196" w:rsidRPr="00E97C15" w:rsidRDefault="00805196" w:rsidP="00805196">
      <w:pPr>
        <w:spacing w:after="0"/>
        <w:ind w:firstLine="709"/>
        <w:jc w:val="both"/>
        <w:rPr>
          <w:rFonts w:ascii="Times New Roman" w:hAnsi="Times New Roman"/>
          <w:sz w:val="28"/>
          <w:szCs w:val="28"/>
        </w:rPr>
      </w:pPr>
    </w:p>
    <w:p w:rsidR="00805196" w:rsidRPr="00540E67" w:rsidRDefault="00805196" w:rsidP="00805196">
      <w:pPr>
        <w:spacing w:after="0"/>
        <w:ind w:firstLine="709"/>
        <w:jc w:val="both"/>
        <w:rPr>
          <w:rFonts w:ascii="Times New Roman" w:hAnsi="Times New Roman"/>
          <w:b/>
          <w:i/>
          <w:sz w:val="28"/>
          <w:szCs w:val="28"/>
        </w:rPr>
      </w:pPr>
      <w:r w:rsidRPr="00540E67">
        <w:rPr>
          <w:rFonts w:ascii="Times New Roman" w:hAnsi="Times New Roman"/>
          <w:b/>
          <w:i/>
          <w:sz w:val="28"/>
          <w:szCs w:val="28"/>
        </w:rPr>
        <w:t>Тема. Соревновательная техник</w:t>
      </w:r>
      <w:r>
        <w:rPr>
          <w:rFonts w:ascii="Times New Roman" w:hAnsi="Times New Roman"/>
          <w:b/>
          <w:i/>
          <w:sz w:val="28"/>
          <w:szCs w:val="28"/>
        </w:rPr>
        <w:t>а (16</w:t>
      </w:r>
      <w:r w:rsidRPr="00540E67">
        <w:rPr>
          <w:rFonts w:ascii="Times New Roman" w:hAnsi="Times New Roman"/>
          <w:b/>
          <w:i/>
          <w:sz w:val="28"/>
          <w:szCs w:val="28"/>
        </w:rPr>
        <w:t xml:space="preserve"> часов).</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-борцовские поединки на ковре;</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-боксерские спарринги;</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-спарринги с ударами руками и ногами;</w:t>
      </w:r>
    </w:p>
    <w:p w:rsidR="00805196"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-спарринги по правилам рукопашного боя.</w:t>
      </w:r>
    </w:p>
    <w:p w:rsidR="00805196" w:rsidRPr="00E97C15" w:rsidRDefault="00805196" w:rsidP="00805196">
      <w:pPr>
        <w:spacing w:after="0"/>
        <w:ind w:firstLine="709"/>
        <w:jc w:val="both"/>
        <w:rPr>
          <w:rFonts w:ascii="Times New Roman" w:hAnsi="Times New Roman"/>
          <w:sz w:val="28"/>
          <w:szCs w:val="28"/>
        </w:rPr>
      </w:pPr>
    </w:p>
    <w:p w:rsidR="00805196" w:rsidRPr="00540E67" w:rsidRDefault="00805196" w:rsidP="00805196">
      <w:pPr>
        <w:spacing w:after="0"/>
        <w:ind w:firstLine="709"/>
        <w:jc w:val="both"/>
        <w:rPr>
          <w:rFonts w:ascii="Times New Roman" w:hAnsi="Times New Roman"/>
          <w:b/>
          <w:i/>
          <w:sz w:val="28"/>
          <w:szCs w:val="28"/>
        </w:rPr>
      </w:pPr>
      <w:r>
        <w:rPr>
          <w:rFonts w:ascii="Times New Roman" w:hAnsi="Times New Roman"/>
          <w:b/>
          <w:i/>
          <w:sz w:val="28"/>
          <w:szCs w:val="28"/>
        </w:rPr>
        <w:t>Тема 7. Подвижные игры (8</w:t>
      </w:r>
      <w:r w:rsidRPr="00540E67">
        <w:rPr>
          <w:rFonts w:ascii="Times New Roman" w:hAnsi="Times New Roman"/>
          <w:b/>
          <w:i/>
          <w:sz w:val="28"/>
          <w:szCs w:val="28"/>
        </w:rPr>
        <w:t xml:space="preserve"> часов).</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Специальные упражнения: "коридор препятствий", "бой на бревне", "нападение на крепость", "разорвать "цепь"".</w:t>
      </w:r>
    </w:p>
    <w:p w:rsidR="00805196" w:rsidRPr="00E97C15" w:rsidRDefault="00805196" w:rsidP="00805196">
      <w:pPr>
        <w:spacing w:after="0"/>
        <w:ind w:firstLine="709"/>
        <w:jc w:val="both"/>
        <w:rPr>
          <w:rFonts w:ascii="Times New Roman" w:hAnsi="Times New Roman"/>
          <w:sz w:val="28"/>
          <w:szCs w:val="28"/>
        </w:rPr>
        <w:sectPr w:rsidR="00805196" w:rsidRPr="00E97C15">
          <w:pgSz w:w="11906" w:h="16838"/>
          <w:pgMar w:top="567" w:right="567" w:bottom="794" w:left="1418" w:header="720" w:footer="720" w:gutter="0"/>
          <w:cols w:space="720"/>
        </w:sectPr>
      </w:pPr>
    </w:p>
    <w:p w:rsidR="00805196" w:rsidRPr="00E2624C" w:rsidRDefault="00805196" w:rsidP="00805196">
      <w:pPr>
        <w:pStyle w:val="a5"/>
        <w:spacing w:after="0"/>
        <w:ind w:left="1069"/>
        <w:jc w:val="center"/>
        <w:rPr>
          <w:rFonts w:ascii="Times New Roman" w:hAnsi="Times New Roman"/>
          <w:b/>
          <w:sz w:val="28"/>
          <w:szCs w:val="28"/>
        </w:rPr>
      </w:pPr>
      <w:r w:rsidRPr="00E2624C">
        <w:rPr>
          <w:rFonts w:ascii="Times New Roman" w:hAnsi="Times New Roman"/>
          <w:b/>
          <w:sz w:val="28"/>
          <w:szCs w:val="28"/>
        </w:rPr>
        <w:lastRenderedPageBreak/>
        <w:t>Методические пояснения по организации занятий.</w:t>
      </w:r>
    </w:p>
    <w:p w:rsidR="00805196" w:rsidRPr="00E97C15" w:rsidRDefault="00805196" w:rsidP="00805196">
      <w:pPr>
        <w:spacing w:after="0"/>
        <w:ind w:firstLine="709"/>
        <w:jc w:val="both"/>
        <w:rPr>
          <w:rFonts w:ascii="Times New Roman" w:hAnsi="Times New Roman"/>
          <w:sz w:val="28"/>
          <w:szCs w:val="28"/>
        </w:rPr>
      </w:pP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Техника рукопашного боя имеет несколько методик обучения. Каждая система имеет свою цель и готовит людей к выполнению определенных задач – это может быть охранная, поисково-разведывательная деятельность, где требуется задержать и отконвоировать противник; либо другие виды деятельности, где требуется умение частичной или полной нейтрализации противника.</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Данная программа преследует цель ознакомить начинающих с основами рукопашного боя и подготовить начинающих с основами рукопашного боя и подготовить их для обучения более специфическим действиям, если того требуют обстоятельства.</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В данной программе предлагается использовать методики, основанные на постепенном изучении элементов рукопашного боя. Ввиду того, что не у всех есть возможность использовать дорогостоящее оборудование для занятий, нужно помнить принцип, согласно которому можно понять, что " Лучший тренажер – это человек".</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Тренировка начинается с упражнений для разминки: бег, наклоны, прыжки, растягивания мышц и сухожилий. Они помогают плавно перейти к занятию. Организм нельзя нагружать сразу. Прежде чем прейти к упражнениям, необходимо подготовиться физически и эмоционально – забыть все проблемы, и всецело отдаться тренировочному процессу. Разминочные упражнения тонизируют организм, делают его менее подверженным к различным заболеваниям, ведь " гибкость и пластичность – путь к долголетию". Разогретое и растянутое тело можно подвергать более тяжелым нагрузкам. В качестве заключительного упражнения в разминке можно использовать " бой с тенью" – это прекрасное упражнение, подающее идеи, также оно более динамичное, чем предыдущее и призвано повышать потенциал выносливости бойцов. С этой же целью можно использовать акробатические упражнения.</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 xml:space="preserve">Основная часть тренировки начинается сразу после разминки, занимает большую часть тренировки. В течение всей основной части ученики изучают техники боя и совершенствуют мастерство выполнения этих действий. </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Хорошо известно, что для успешного противостояния другим стилям каждый боевой стиль должен включать в себя четыре основных категории техник: защиту и удары руками, защиту и удары ногами, борьбу, техники захватов (удержания) и освобождения от них. Главной составляющей всех этих техник является техника передвижений и работы корпусом обучающая маневрированию во время боя. Маневренность в бою очень важное качество- " Маневр – половина победы".</w:t>
      </w:r>
    </w:p>
    <w:p w:rsidR="00805196" w:rsidRPr="00E97C15" w:rsidRDefault="00805196" w:rsidP="00805196">
      <w:pPr>
        <w:spacing w:after="0"/>
        <w:ind w:firstLine="709"/>
        <w:jc w:val="both"/>
        <w:rPr>
          <w:rFonts w:ascii="Times New Roman" w:hAnsi="Times New Roman"/>
          <w:sz w:val="28"/>
          <w:szCs w:val="28"/>
        </w:rPr>
      </w:pPr>
      <w:r>
        <w:rPr>
          <w:rFonts w:ascii="Times New Roman" w:hAnsi="Times New Roman"/>
          <w:sz w:val="28"/>
          <w:szCs w:val="28"/>
        </w:rPr>
        <w:t>"</w:t>
      </w:r>
      <w:r w:rsidRPr="00E97C15">
        <w:rPr>
          <w:rFonts w:ascii="Times New Roman" w:hAnsi="Times New Roman"/>
          <w:sz w:val="28"/>
          <w:szCs w:val="28"/>
        </w:rPr>
        <w:t>Техника ног" применяется для передвижений, поражения жизненно-важных областей на теле противника, подсечек и блокирования ударов ногами противника.</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 Техника рук" – это использование кистей, предплечий, локтей или плеч для отражения атак противника или нанесения ударов.</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lastRenderedPageBreak/>
        <w:t xml:space="preserve">" Борьба" – использование </w:t>
      </w:r>
      <w:proofErr w:type="spellStart"/>
      <w:r w:rsidRPr="00E97C15">
        <w:rPr>
          <w:rFonts w:ascii="Times New Roman" w:hAnsi="Times New Roman"/>
          <w:sz w:val="28"/>
          <w:szCs w:val="28"/>
        </w:rPr>
        <w:t>сбиваний</w:t>
      </w:r>
      <w:proofErr w:type="spellEnd"/>
      <w:r w:rsidRPr="00E97C15">
        <w:rPr>
          <w:rFonts w:ascii="Times New Roman" w:hAnsi="Times New Roman"/>
          <w:sz w:val="28"/>
          <w:szCs w:val="28"/>
        </w:rPr>
        <w:t>, подсечек, толчков, бросков и т.п. для того, чтобы лишить противника равновесия и сбить его вниз, а также – использовать контрприемов. В борьбе лежа широко применяются упражнения, удушения, болевые приемы и освобождения от них.</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Ученики, усвоившие базовые техники, продолжают совершенствовать приобретенные навыки и начинают отрабатывать комбинирование всех выше перечисленных техник. С того времени в тренировочный процесс вводятся борцовские поединки на ковре и спарринги по правилам рукопашного боя.</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Для учеников третьего года обучения является обязательным знание и практическое применение приемов самообороны от противника вооруженного: палкой, веревкой, ножом и пистолетом.</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 xml:space="preserve">В  заключительную часть тренировки входят упражнения: </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-на развитие силы всех групп мышц (работа с тяжестями, изометрические упражнения, упражнения на перекладине и т.д.);</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-на развитие скоростных качеств (бег, прыжки на скакалке);</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-на развитие силовой и скоростной выносливости (тесты на предел возможностей).</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Каждая тренировка начинается и заканчивается традиционным построением и приветствием.</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Занятия рукопашного боя проводятся в залах, на открытых площадках. Тренировки на улице на поляне, в лесу дают возможность дышать чистым воздухом, забыться от повседневной суеты и ощутить себя единым с Природой. Занятия на свежем воздухе в значительной мере способствуют закаливанию организма, там ученики находятся в более реальных условиях, чем в зале.</w:t>
      </w:r>
    </w:p>
    <w:p w:rsidR="00805196" w:rsidRPr="00E97C15" w:rsidRDefault="00805196" w:rsidP="00805196">
      <w:pPr>
        <w:spacing w:after="0"/>
        <w:ind w:firstLine="709"/>
        <w:jc w:val="both"/>
        <w:rPr>
          <w:rFonts w:ascii="Times New Roman" w:hAnsi="Times New Roman"/>
          <w:sz w:val="28"/>
          <w:szCs w:val="28"/>
        </w:rPr>
      </w:pPr>
    </w:p>
    <w:p w:rsidR="00805196" w:rsidRPr="00540E67" w:rsidRDefault="00805196" w:rsidP="00805196">
      <w:pPr>
        <w:spacing w:after="0"/>
        <w:ind w:firstLine="709"/>
        <w:jc w:val="both"/>
        <w:rPr>
          <w:rFonts w:ascii="Times New Roman" w:hAnsi="Times New Roman"/>
          <w:b/>
          <w:sz w:val="28"/>
          <w:szCs w:val="28"/>
        </w:rPr>
      </w:pPr>
      <w:r w:rsidRPr="00540E67">
        <w:rPr>
          <w:rFonts w:ascii="Times New Roman" w:hAnsi="Times New Roman"/>
          <w:b/>
          <w:sz w:val="28"/>
          <w:szCs w:val="28"/>
        </w:rPr>
        <w:t>Кроме тренировок существуют и другие формы занятий:</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 xml:space="preserve">-встречи с интересными и знаменитыми людьми, просмотр и обсуждение    </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 xml:space="preserve"> видео материалов;</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-индивидуальные беседы;</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-тренировочные  сборы (физические тренировки, игры, экскурсии);</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-туристические походы;</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-участие в соревнованиях;</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-показательные выступления;</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-семинары.</w:t>
      </w:r>
    </w:p>
    <w:p w:rsidR="00805196" w:rsidRPr="00E97C15" w:rsidRDefault="00805196" w:rsidP="00805196">
      <w:pPr>
        <w:spacing w:after="0"/>
        <w:ind w:firstLine="709"/>
        <w:jc w:val="both"/>
        <w:rPr>
          <w:rFonts w:ascii="Times New Roman" w:hAnsi="Times New Roman"/>
          <w:sz w:val="28"/>
          <w:szCs w:val="28"/>
        </w:rPr>
        <w:sectPr w:rsidR="00805196" w:rsidRPr="00E97C15">
          <w:pgSz w:w="11906" w:h="16838"/>
          <w:pgMar w:top="567" w:right="567" w:bottom="794" w:left="1418" w:header="720" w:footer="720" w:gutter="0"/>
          <w:cols w:space="720"/>
        </w:sectPr>
      </w:pPr>
    </w:p>
    <w:p w:rsidR="00805196" w:rsidRPr="00540E67" w:rsidRDefault="00805196" w:rsidP="00805196">
      <w:pPr>
        <w:spacing w:after="0"/>
        <w:ind w:firstLine="709"/>
        <w:jc w:val="both"/>
        <w:rPr>
          <w:rFonts w:ascii="Times New Roman" w:hAnsi="Times New Roman"/>
          <w:b/>
          <w:sz w:val="28"/>
          <w:szCs w:val="28"/>
        </w:rPr>
      </w:pPr>
      <w:r w:rsidRPr="00540E67">
        <w:rPr>
          <w:rFonts w:ascii="Times New Roman" w:hAnsi="Times New Roman"/>
          <w:b/>
          <w:sz w:val="28"/>
          <w:szCs w:val="28"/>
        </w:rPr>
        <w:lastRenderedPageBreak/>
        <w:t>Условия реализации программы.</w:t>
      </w:r>
    </w:p>
    <w:p w:rsidR="00805196"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Программа рассчитана на обучение и воспитание детей и подростков от 8 до 18 лет.</w:t>
      </w:r>
    </w:p>
    <w:p w:rsidR="00805196" w:rsidRPr="00E97C15" w:rsidRDefault="00805196" w:rsidP="00805196">
      <w:pPr>
        <w:spacing w:after="0"/>
        <w:ind w:firstLine="709"/>
        <w:jc w:val="both"/>
        <w:rPr>
          <w:rFonts w:ascii="Times New Roman" w:hAnsi="Times New Roman"/>
          <w:sz w:val="28"/>
          <w:szCs w:val="28"/>
        </w:rPr>
      </w:pPr>
    </w:p>
    <w:p w:rsidR="00805196" w:rsidRPr="00540E67" w:rsidRDefault="00805196" w:rsidP="00805196">
      <w:pPr>
        <w:spacing w:after="0"/>
        <w:ind w:firstLine="709"/>
        <w:jc w:val="center"/>
        <w:rPr>
          <w:rFonts w:ascii="Times New Roman" w:hAnsi="Times New Roman"/>
          <w:b/>
          <w:sz w:val="28"/>
          <w:szCs w:val="28"/>
        </w:rPr>
      </w:pPr>
      <w:r w:rsidRPr="00E97C15">
        <w:rPr>
          <w:rFonts w:ascii="Times New Roman" w:hAnsi="Times New Roman"/>
          <w:sz w:val="28"/>
          <w:szCs w:val="28"/>
        </w:rPr>
        <w:tab/>
      </w:r>
      <w:r w:rsidRPr="00540E67">
        <w:rPr>
          <w:rFonts w:ascii="Times New Roman" w:hAnsi="Times New Roman"/>
          <w:b/>
          <w:sz w:val="28"/>
          <w:szCs w:val="28"/>
        </w:rPr>
        <w:t>Примерный тематический план и содерж</w:t>
      </w:r>
      <w:r>
        <w:rPr>
          <w:rFonts w:ascii="Times New Roman" w:hAnsi="Times New Roman"/>
          <w:b/>
          <w:sz w:val="28"/>
          <w:szCs w:val="28"/>
        </w:rPr>
        <w:t>ание занятий по рукопашному бою  6</w:t>
      </w:r>
      <w:r w:rsidRPr="00540E67">
        <w:rPr>
          <w:rFonts w:ascii="Times New Roman" w:hAnsi="Times New Roman"/>
          <w:b/>
          <w:sz w:val="28"/>
          <w:szCs w:val="28"/>
        </w:rPr>
        <w:t>-</w:t>
      </w:r>
      <w:r>
        <w:rPr>
          <w:rFonts w:ascii="Times New Roman" w:hAnsi="Times New Roman"/>
          <w:b/>
          <w:sz w:val="28"/>
          <w:szCs w:val="28"/>
        </w:rPr>
        <w:t>ого, 7-ого</w:t>
      </w:r>
      <w:r w:rsidRPr="00540E67">
        <w:rPr>
          <w:rFonts w:ascii="Times New Roman" w:hAnsi="Times New Roman"/>
          <w:b/>
          <w:sz w:val="28"/>
          <w:szCs w:val="28"/>
        </w:rPr>
        <w:t xml:space="preserve"> г</w:t>
      </w:r>
      <w:r>
        <w:rPr>
          <w:rFonts w:ascii="Times New Roman" w:hAnsi="Times New Roman"/>
          <w:b/>
          <w:sz w:val="28"/>
          <w:szCs w:val="28"/>
        </w:rPr>
        <w:t xml:space="preserve">одов обучения </w:t>
      </w:r>
    </w:p>
    <w:p w:rsidR="00805196" w:rsidRPr="00E97C15" w:rsidRDefault="00805196" w:rsidP="00805196">
      <w:pPr>
        <w:spacing w:after="0"/>
        <w:ind w:firstLine="709"/>
        <w:jc w:val="both"/>
        <w:rPr>
          <w:rFonts w:ascii="Times New Roman" w:hAnsi="Times New Roman"/>
          <w:sz w:val="28"/>
          <w:szCs w:val="28"/>
        </w:rPr>
      </w:pP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Задачи этапа:</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1. Осознание наследуемых ценностей рукопашного боя.</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Развитие стремления молодежи к познанию и самосовершенствованию.</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Формирование потребности в регулярных занятиях физкультурой и спортом, осмысленного отношения к ним.</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Укрепление здоровья, повышение работоспособности молодежи, совершенствование их физических и психических качеств необходимых для владения техникой и тактикой рукопашного боя.</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Воспитание у обучающихся силы воли, внимательности, мужества, стойкости, рационального образа мышления и поступков.</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Организация досуга молодежи.</w:t>
      </w:r>
    </w:p>
    <w:p w:rsidR="00805196" w:rsidRPr="00E97C15" w:rsidRDefault="00805196" w:rsidP="00805196">
      <w:pPr>
        <w:spacing w:after="0"/>
        <w:ind w:firstLine="709"/>
        <w:jc w:val="both"/>
        <w:rPr>
          <w:rFonts w:ascii="Times New Roman" w:hAnsi="Times New Roman"/>
          <w:sz w:val="28"/>
          <w:szCs w:val="28"/>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675"/>
        <w:gridCol w:w="709"/>
        <w:gridCol w:w="7229"/>
        <w:gridCol w:w="1523"/>
      </w:tblGrid>
      <w:tr w:rsidR="00805196" w:rsidRPr="003C4DC6" w:rsidTr="0063553F">
        <w:tc>
          <w:tcPr>
            <w:tcW w:w="675" w:type="dxa"/>
          </w:tcPr>
          <w:p w:rsidR="00805196" w:rsidRPr="003C4DC6" w:rsidRDefault="00805196" w:rsidP="0063553F">
            <w:pPr>
              <w:spacing w:after="0"/>
              <w:jc w:val="center"/>
              <w:rPr>
                <w:rFonts w:ascii="Times New Roman" w:hAnsi="Times New Roman"/>
                <w:sz w:val="26"/>
              </w:rPr>
            </w:pPr>
          </w:p>
        </w:tc>
        <w:tc>
          <w:tcPr>
            <w:tcW w:w="709" w:type="dxa"/>
          </w:tcPr>
          <w:p w:rsidR="00805196" w:rsidRPr="003C4DC6" w:rsidRDefault="00805196" w:rsidP="0063553F">
            <w:pPr>
              <w:spacing w:after="0"/>
              <w:jc w:val="center"/>
              <w:rPr>
                <w:rFonts w:ascii="Times New Roman" w:hAnsi="Times New Roman"/>
                <w:sz w:val="26"/>
              </w:rPr>
            </w:pPr>
            <w:r w:rsidRPr="003C4DC6">
              <w:rPr>
                <w:rFonts w:ascii="Times New Roman" w:hAnsi="Times New Roman"/>
                <w:sz w:val="26"/>
              </w:rPr>
              <w:t>№</w:t>
            </w:r>
          </w:p>
          <w:p w:rsidR="00805196" w:rsidRPr="003C4DC6" w:rsidRDefault="00805196" w:rsidP="0063553F">
            <w:pPr>
              <w:spacing w:after="0"/>
              <w:jc w:val="center"/>
              <w:rPr>
                <w:rFonts w:ascii="Times New Roman" w:hAnsi="Times New Roman"/>
                <w:sz w:val="26"/>
              </w:rPr>
            </w:pPr>
            <w:r w:rsidRPr="003C4DC6">
              <w:rPr>
                <w:rFonts w:ascii="Times New Roman" w:hAnsi="Times New Roman"/>
                <w:sz w:val="26"/>
              </w:rPr>
              <w:t>п/п</w:t>
            </w:r>
          </w:p>
        </w:tc>
        <w:tc>
          <w:tcPr>
            <w:tcW w:w="7229" w:type="dxa"/>
          </w:tcPr>
          <w:p w:rsidR="00805196" w:rsidRPr="003C4DC6" w:rsidRDefault="00805196" w:rsidP="0063553F">
            <w:pPr>
              <w:spacing w:after="0"/>
              <w:ind w:firstLine="709"/>
              <w:jc w:val="both"/>
              <w:rPr>
                <w:rFonts w:ascii="Times New Roman" w:hAnsi="Times New Roman"/>
                <w:sz w:val="28"/>
                <w:szCs w:val="28"/>
              </w:rPr>
            </w:pPr>
            <w:r w:rsidRPr="003C4DC6">
              <w:rPr>
                <w:rFonts w:ascii="Times New Roman" w:hAnsi="Times New Roman"/>
                <w:sz w:val="28"/>
                <w:szCs w:val="28"/>
              </w:rPr>
              <w:t>Наименование темы</w:t>
            </w:r>
          </w:p>
        </w:tc>
        <w:tc>
          <w:tcPr>
            <w:tcW w:w="1523" w:type="dxa"/>
          </w:tcPr>
          <w:p w:rsidR="00805196" w:rsidRPr="003C4DC6" w:rsidRDefault="00805196" w:rsidP="0063553F">
            <w:pPr>
              <w:spacing w:after="0"/>
              <w:jc w:val="both"/>
              <w:rPr>
                <w:rFonts w:ascii="Times New Roman" w:hAnsi="Times New Roman"/>
                <w:sz w:val="28"/>
                <w:szCs w:val="28"/>
              </w:rPr>
            </w:pPr>
            <w:r w:rsidRPr="003C4DC6">
              <w:rPr>
                <w:rFonts w:ascii="Times New Roman" w:hAnsi="Times New Roman"/>
                <w:sz w:val="28"/>
                <w:szCs w:val="28"/>
              </w:rPr>
              <w:t>Часы</w:t>
            </w:r>
          </w:p>
        </w:tc>
      </w:tr>
      <w:tr w:rsidR="00805196" w:rsidRPr="003C4DC6" w:rsidTr="0063553F">
        <w:trPr>
          <w:cantSplit/>
        </w:trPr>
        <w:tc>
          <w:tcPr>
            <w:tcW w:w="675" w:type="dxa"/>
            <w:vMerge w:val="restart"/>
          </w:tcPr>
          <w:p w:rsidR="00805196" w:rsidRPr="003C4DC6" w:rsidRDefault="00805196" w:rsidP="0063553F">
            <w:pPr>
              <w:spacing w:after="0"/>
              <w:jc w:val="center"/>
              <w:rPr>
                <w:rFonts w:ascii="Times New Roman" w:hAnsi="Times New Roman"/>
              </w:rPr>
            </w:pPr>
            <w:r w:rsidRPr="003C4DC6">
              <w:rPr>
                <w:rFonts w:ascii="Times New Roman" w:hAnsi="Times New Roman"/>
              </w:rPr>
              <w:t>Т</w:t>
            </w:r>
          </w:p>
          <w:p w:rsidR="00805196" w:rsidRPr="003C4DC6" w:rsidRDefault="00805196" w:rsidP="0063553F">
            <w:pPr>
              <w:spacing w:after="0"/>
              <w:jc w:val="center"/>
              <w:rPr>
                <w:rFonts w:ascii="Times New Roman" w:hAnsi="Times New Roman"/>
              </w:rPr>
            </w:pPr>
            <w:r w:rsidRPr="003C4DC6">
              <w:rPr>
                <w:rFonts w:ascii="Times New Roman" w:hAnsi="Times New Roman"/>
              </w:rPr>
              <w:t>Е</w:t>
            </w:r>
          </w:p>
          <w:p w:rsidR="00805196" w:rsidRPr="003C4DC6" w:rsidRDefault="00805196" w:rsidP="0063553F">
            <w:pPr>
              <w:spacing w:after="0"/>
              <w:jc w:val="center"/>
              <w:rPr>
                <w:rFonts w:ascii="Times New Roman" w:hAnsi="Times New Roman"/>
              </w:rPr>
            </w:pPr>
            <w:r w:rsidRPr="003C4DC6">
              <w:rPr>
                <w:rFonts w:ascii="Times New Roman" w:hAnsi="Times New Roman"/>
              </w:rPr>
              <w:t>О</w:t>
            </w:r>
          </w:p>
          <w:p w:rsidR="00805196" w:rsidRPr="003C4DC6" w:rsidRDefault="00805196" w:rsidP="0063553F">
            <w:pPr>
              <w:spacing w:after="0"/>
              <w:jc w:val="center"/>
              <w:rPr>
                <w:rFonts w:ascii="Times New Roman" w:hAnsi="Times New Roman"/>
              </w:rPr>
            </w:pPr>
            <w:r w:rsidRPr="003C4DC6">
              <w:rPr>
                <w:rFonts w:ascii="Times New Roman" w:hAnsi="Times New Roman"/>
              </w:rPr>
              <w:t>Р</w:t>
            </w:r>
          </w:p>
          <w:p w:rsidR="00805196" w:rsidRPr="003C4DC6" w:rsidRDefault="00805196" w:rsidP="0063553F">
            <w:pPr>
              <w:spacing w:after="0"/>
              <w:jc w:val="center"/>
              <w:rPr>
                <w:rFonts w:ascii="Times New Roman" w:hAnsi="Times New Roman"/>
              </w:rPr>
            </w:pPr>
            <w:r w:rsidRPr="003C4DC6">
              <w:rPr>
                <w:rFonts w:ascii="Times New Roman" w:hAnsi="Times New Roman"/>
              </w:rPr>
              <w:t>И</w:t>
            </w:r>
          </w:p>
          <w:p w:rsidR="00805196" w:rsidRPr="003C4DC6" w:rsidRDefault="00805196" w:rsidP="0063553F">
            <w:pPr>
              <w:spacing w:after="0"/>
              <w:jc w:val="center"/>
              <w:rPr>
                <w:rFonts w:ascii="Times New Roman" w:hAnsi="Times New Roman"/>
              </w:rPr>
            </w:pPr>
            <w:r w:rsidRPr="003C4DC6">
              <w:rPr>
                <w:rFonts w:ascii="Times New Roman" w:hAnsi="Times New Roman"/>
              </w:rPr>
              <w:t>Я</w:t>
            </w:r>
          </w:p>
        </w:tc>
        <w:tc>
          <w:tcPr>
            <w:tcW w:w="709" w:type="dxa"/>
          </w:tcPr>
          <w:p w:rsidR="00805196" w:rsidRPr="003C4DC6" w:rsidRDefault="00805196" w:rsidP="0063553F">
            <w:pPr>
              <w:spacing w:after="0"/>
              <w:jc w:val="center"/>
              <w:rPr>
                <w:rFonts w:ascii="Times New Roman" w:hAnsi="Times New Roman"/>
                <w:sz w:val="26"/>
              </w:rPr>
            </w:pPr>
            <w:r w:rsidRPr="003C4DC6">
              <w:rPr>
                <w:rFonts w:ascii="Times New Roman" w:hAnsi="Times New Roman"/>
                <w:sz w:val="26"/>
              </w:rPr>
              <w:t>1</w:t>
            </w:r>
          </w:p>
        </w:tc>
        <w:tc>
          <w:tcPr>
            <w:tcW w:w="7229" w:type="dxa"/>
          </w:tcPr>
          <w:p w:rsidR="00805196" w:rsidRPr="003C4DC6" w:rsidRDefault="00805196" w:rsidP="0063553F">
            <w:pPr>
              <w:spacing w:after="0"/>
              <w:ind w:firstLine="709"/>
              <w:jc w:val="both"/>
              <w:rPr>
                <w:rFonts w:ascii="Times New Roman" w:hAnsi="Times New Roman"/>
                <w:sz w:val="28"/>
                <w:szCs w:val="28"/>
              </w:rPr>
            </w:pPr>
            <w:r w:rsidRPr="003C4DC6">
              <w:rPr>
                <w:rFonts w:ascii="Times New Roman" w:hAnsi="Times New Roman"/>
                <w:sz w:val="28"/>
                <w:szCs w:val="28"/>
              </w:rPr>
              <w:t>Техника безопасности и культура общения.</w:t>
            </w:r>
          </w:p>
        </w:tc>
        <w:tc>
          <w:tcPr>
            <w:tcW w:w="1523" w:type="dxa"/>
          </w:tcPr>
          <w:p w:rsidR="00805196" w:rsidRPr="003C4DC6" w:rsidRDefault="00805196" w:rsidP="0063553F">
            <w:pPr>
              <w:spacing w:after="0"/>
              <w:ind w:firstLine="709"/>
              <w:jc w:val="both"/>
              <w:rPr>
                <w:rFonts w:ascii="Times New Roman" w:hAnsi="Times New Roman"/>
                <w:sz w:val="28"/>
                <w:szCs w:val="28"/>
              </w:rPr>
            </w:pPr>
            <w:r>
              <w:rPr>
                <w:rFonts w:ascii="Times New Roman" w:hAnsi="Times New Roman"/>
                <w:sz w:val="28"/>
                <w:szCs w:val="28"/>
              </w:rPr>
              <w:t>4</w:t>
            </w:r>
          </w:p>
        </w:tc>
      </w:tr>
      <w:tr w:rsidR="00805196" w:rsidRPr="003C4DC6" w:rsidTr="0063553F">
        <w:trPr>
          <w:cantSplit/>
        </w:trPr>
        <w:tc>
          <w:tcPr>
            <w:tcW w:w="675" w:type="dxa"/>
            <w:vMerge/>
          </w:tcPr>
          <w:p w:rsidR="00805196" w:rsidRPr="003C4DC6" w:rsidRDefault="00805196" w:rsidP="0063553F">
            <w:pPr>
              <w:spacing w:after="0"/>
              <w:jc w:val="center"/>
              <w:rPr>
                <w:rFonts w:ascii="Times New Roman" w:hAnsi="Times New Roman"/>
                <w:sz w:val="26"/>
              </w:rPr>
            </w:pPr>
          </w:p>
        </w:tc>
        <w:tc>
          <w:tcPr>
            <w:tcW w:w="709" w:type="dxa"/>
          </w:tcPr>
          <w:p w:rsidR="00805196" w:rsidRPr="003C4DC6" w:rsidRDefault="00805196" w:rsidP="0063553F">
            <w:pPr>
              <w:spacing w:after="0"/>
              <w:jc w:val="center"/>
              <w:rPr>
                <w:rFonts w:ascii="Times New Roman" w:hAnsi="Times New Roman"/>
                <w:sz w:val="26"/>
              </w:rPr>
            </w:pPr>
            <w:r w:rsidRPr="003C4DC6">
              <w:rPr>
                <w:rFonts w:ascii="Times New Roman" w:hAnsi="Times New Roman"/>
                <w:sz w:val="26"/>
              </w:rPr>
              <w:t>2</w:t>
            </w:r>
          </w:p>
        </w:tc>
        <w:tc>
          <w:tcPr>
            <w:tcW w:w="7229" w:type="dxa"/>
          </w:tcPr>
          <w:p w:rsidR="00805196" w:rsidRPr="003C4DC6" w:rsidRDefault="00805196" w:rsidP="0063553F">
            <w:pPr>
              <w:spacing w:after="0"/>
              <w:ind w:firstLine="709"/>
              <w:jc w:val="both"/>
              <w:rPr>
                <w:rFonts w:ascii="Times New Roman" w:hAnsi="Times New Roman"/>
                <w:sz w:val="28"/>
                <w:szCs w:val="28"/>
              </w:rPr>
            </w:pPr>
            <w:r w:rsidRPr="003C4DC6">
              <w:rPr>
                <w:rFonts w:ascii="Times New Roman" w:hAnsi="Times New Roman"/>
                <w:sz w:val="28"/>
                <w:szCs w:val="28"/>
              </w:rPr>
              <w:t>Духовно –нравственные основы и психофизиологические особенности рукопашного боя.</w:t>
            </w:r>
          </w:p>
        </w:tc>
        <w:tc>
          <w:tcPr>
            <w:tcW w:w="1523" w:type="dxa"/>
          </w:tcPr>
          <w:p w:rsidR="00805196" w:rsidRPr="003C4DC6" w:rsidRDefault="00805196" w:rsidP="0063553F">
            <w:pPr>
              <w:spacing w:after="0"/>
              <w:ind w:firstLine="709"/>
              <w:jc w:val="both"/>
              <w:rPr>
                <w:rFonts w:ascii="Times New Roman" w:hAnsi="Times New Roman"/>
                <w:sz w:val="28"/>
                <w:szCs w:val="28"/>
              </w:rPr>
            </w:pPr>
            <w:r>
              <w:rPr>
                <w:rFonts w:ascii="Times New Roman" w:hAnsi="Times New Roman"/>
                <w:sz w:val="28"/>
                <w:szCs w:val="28"/>
              </w:rPr>
              <w:t>4</w:t>
            </w:r>
          </w:p>
        </w:tc>
      </w:tr>
      <w:tr w:rsidR="00805196" w:rsidRPr="003C4DC6" w:rsidTr="0063553F">
        <w:trPr>
          <w:cantSplit/>
        </w:trPr>
        <w:tc>
          <w:tcPr>
            <w:tcW w:w="675" w:type="dxa"/>
            <w:vMerge/>
          </w:tcPr>
          <w:p w:rsidR="00805196" w:rsidRPr="003C4DC6" w:rsidRDefault="00805196" w:rsidP="0063553F">
            <w:pPr>
              <w:spacing w:after="0"/>
              <w:jc w:val="center"/>
              <w:rPr>
                <w:rFonts w:ascii="Times New Roman" w:hAnsi="Times New Roman"/>
                <w:sz w:val="26"/>
              </w:rPr>
            </w:pPr>
          </w:p>
        </w:tc>
        <w:tc>
          <w:tcPr>
            <w:tcW w:w="709" w:type="dxa"/>
          </w:tcPr>
          <w:p w:rsidR="00805196" w:rsidRPr="003C4DC6" w:rsidRDefault="00805196" w:rsidP="0063553F">
            <w:pPr>
              <w:spacing w:after="0"/>
              <w:jc w:val="center"/>
              <w:rPr>
                <w:rFonts w:ascii="Times New Roman" w:hAnsi="Times New Roman"/>
                <w:sz w:val="26"/>
              </w:rPr>
            </w:pPr>
            <w:r w:rsidRPr="003C4DC6">
              <w:rPr>
                <w:rFonts w:ascii="Times New Roman" w:hAnsi="Times New Roman"/>
                <w:sz w:val="26"/>
              </w:rPr>
              <w:t>3</w:t>
            </w:r>
          </w:p>
        </w:tc>
        <w:tc>
          <w:tcPr>
            <w:tcW w:w="7229" w:type="dxa"/>
          </w:tcPr>
          <w:p w:rsidR="00805196" w:rsidRPr="003C4DC6" w:rsidRDefault="00805196" w:rsidP="0063553F">
            <w:pPr>
              <w:spacing w:after="0"/>
              <w:ind w:firstLine="709"/>
              <w:jc w:val="both"/>
              <w:rPr>
                <w:rFonts w:ascii="Times New Roman" w:hAnsi="Times New Roman"/>
                <w:sz w:val="28"/>
                <w:szCs w:val="28"/>
              </w:rPr>
            </w:pPr>
            <w:r w:rsidRPr="003C4DC6">
              <w:rPr>
                <w:rFonts w:ascii="Times New Roman" w:hAnsi="Times New Roman"/>
                <w:sz w:val="28"/>
                <w:szCs w:val="28"/>
              </w:rPr>
              <w:t>Традиционные действия.</w:t>
            </w:r>
          </w:p>
        </w:tc>
        <w:tc>
          <w:tcPr>
            <w:tcW w:w="1523" w:type="dxa"/>
          </w:tcPr>
          <w:p w:rsidR="00805196" w:rsidRPr="003C4DC6" w:rsidRDefault="00805196" w:rsidP="0063553F">
            <w:pPr>
              <w:spacing w:after="0"/>
              <w:ind w:firstLine="709"/>
              <w:jc w:val="both"/>
              <w:rPr>
                <w:rFonts w:ascii="Times New Roman" w:hAnsi="Times New Roman"/>
                <w:sz w:val="28"/>
                <w:szCs w:val="28"/>
              </w:rPr>
            </w:pPr>
            <w:r>
              <w:rPr>
                <w:rFonts w:ascii="Times New Roman" w:hAnsi="Times New Roman"/>
                <w:sz w:val="28"/>
                <w:szCs w:val="28"/>
              </w:rPr>
              <w:t>4</w:t>
            </w:r>
          </w:p>
        </w:tc>
      </w:tr>
      <w:tr w:rsidR="00805196" w:rsidRPr="003C4DC6" w:rsidTr="0063553F">
        <w:trPr>
          <w:cantSplit/>
        </w:trPr>
        <w:tc>
          <w:tcPr>
            <w:tcW w:w="1384" w:type="dxa"/>
            <w:gridSpan w:val="2"/>
          </w:tcPr>
          <w:p w:rsidR="00805196" w:rsidRPr="003C4DC6" w:rsidRDefault="00805196" w:rsidP="0063553F">
            <w:pPr>
              <w:spacing w:after="0"/>
              <w:ind w:firstLine="709"/>
              <w:jc w:val="both"/>
              <w:rPr>
                <w:rFonts w:ascii="Times New Roman" w:hAnsi="Times New Roman"/>
                <w:sz w:val="28"/>
                <w:szCs w:val="28"/>
              </w:rPr>
            </w:pPr>
          </w:p>
        </w:tc>
        <w:tc>
          <w:tcPr>
            <w:tcW w:w="7229" w:type="dxa"/>
          </w:tcPr>
          <w:p w:rsidR="00805196" w:rsidRPr="003C4DC6" w:rsidRDefault="00805196" w:rsidP="0063553F">
            <w:pPr>
              <w:spacing w:after="0"/>
              <w:ind w:firstLine="709"/>
              <w:jc w:val="both"/>
              <w:rPr>
                <w:rFonts w:ascii="Times New Roman" w:hAnsi="Times New Roman"/>
                <w:sz w:val="28"/>
                <w:szCs w:val="28"/>
              </w:rPr>
            </w:pPr>
            <w:r w:rsidRPr="003C4DC6">
              <w:rPr>
                <w:rFonts w:ascii="Times New Roman" w:hAnsi="Times New Roman"/>
                <w:sz w:val="28"/>
                <w:szCs w:val="28"/>
              </w:rPr>
              <w:t>ИТОГО</w:t>
            </w:r>
          </w:p>
        </w:tc>
        <w:tc>
          <w:tcPr>
            <w:tcW w:w="1523" w:type="dxa"/>
          </w:tcPr>
          <w:p w:rsidR="00805196" w:rsidRPr="003C4DC6" w:rsidRDefault="00805196" w:rsidP="0063553F">
            <w:pPr>
              <w:spacing w:after="0"/>
              <w:ind w:firstLine="709"/>
              <w:jc w:val="both"/>
              <w:rPr>
                <w:rFonts w:ascii="Times New Roman" w:hAnsi="Times New Roman"/>
                <w:sz w:val="28"/>
                <w:szCs w:val="28"/>
              </w:rPr>
            </w:pPr>
            <w:r>
              <w:rPr>
                <w:rFonts w:ascii="Times New Roman" w:hAnsi="Times New Roman"/>
                <w:sz w:val="28"/>
                <w:szCs w:val="28"/>
              </w:rPr>
              <w:t>12</w:t>
            </w:r>
          </w:p>
        </w:tc>
      </w:tr>
      <w:tr w:rsidR="00805196" w:rsidRPr="003C4DC6" w:rsidTr="0063553F">
        <w:trPr>
          <w:cantSplit/>
        </w:trPr>
        <w:tc>
          <w:tcPr>
            <w:tcW w:w="675" w:type="dxa"/>
            <w:vMerge w:val="restart"/>
          </w:tcPr>
          <w:p w:rsidR="00805196" w:rsidRPr="003C4DC6" w:rsidRDefault="00805196" w:rsidP="0063553F">
            <w:pPr>
              <w:spacing w:after="0"/>
              <w:jc w:val="center"/>
              <w:rPr>
                <w:rFonts w:ascii="Times New Roman" w:hAnsi="Times New Roman"/>
                <w:sz w:val="28"/>
                <w:szCs w:val="28"/>
              </w:rPr>
            </w:pPr>
            <w:r w:rsidRPr="003C4DC6">
              <w:rPr>
                <w:rFonts w:ascii="Times New Roman" w:hAnsi="Times New Roman"/>
                <w:sz w:val="28"/>
                <w:szCs w:val="28"/>
              </w:rPr>
              <w:t>П</w:t>
            </w:r>
          </w:p>
          <w:p w:rsidR="00805196" w:rsidRPr="003C4DC6" w:rsidRDefault="00805196" w:rsidP="0063553F">
            <w:pPr>
              <w:spacing w:after="0"/>
              <w:jc w:val="center"/>
              <w:rPr>
                <w:rFonts w:ascii="Times New Roman" w:hAnsi="Times New Roman"/>
                <w:sz w:val="28"/>
                <w:szCs w:val="28"/>
              </w:rPr>
            </w:pPr>
            <w:r w:rsidRPr="003C4DC6">
              <w:rPr>
                <w:rFonts w:ascii="Times New Roman" w:hAnsi="Times New Roman"/>
                <w:sz w:val="28"/>
                <w:szCs w:val="28"/>
              </w:rPr>
              <w:t>Р</w:t>
            </w:r>
          </w:p>
          <w:p w:rsidR="00805196" w:rsidRPr="003C4DC6" w:rsidRDefault="00805196" w:rsidP="0063553F">
            <w:pPr>
              <w:spacing w:after="0"/>
              <w:jc w:val="center"/>
              <w:rPr>
                <w:rFonts w:ascii="Times New Roman" w:hAnsi="Times New Roman"/>
                <w:sz w:val="28"/>
                <w:szCs w:val="28"/>
              </w:rPr>
            </w:pPr>
            <w:r w:rsidRPr="003C4DC6">
              <w:rPr>
                <w:rFonts w:ascii="Times New Roman" w:hAnsi="Times New Roman"/>
                <w:sz w:val="28"/>
                <w:szCs w:val="28"/>
              </w:rPr>
              <w:t>А</w:t>
            </w:r>
          </w:p>
          <w:p w:rsidR="00805196" w:rsidRPr="003C4DC6" w:rsidRDefault="00805196" w:rsidP="0063553F">
            <w:pPr>
              <w:spacing w:after="0"/>
              <w:jc w:val="center"/>
              <w:rPr>
                <w:rFonts w:ascii="Times New Roman" w:hAnsi="Times New Roman"/>
                <w:sz w:val="28"/>
                <w:szCs w:val="28"/>
              </w:rPr>
            </w:pPr>
            <w:r w:rsidRPr="003C4DC6">
              <w:rPr>
                <w:rFonts w:ascii="Times New Roman" w:hAnsi="Times New Roman"/>
                <w:sz w:val="28"/>
                <w:szCs w:val="28"/>
              </w:rPr>
              <w:t>К</w:t>
            </w:r>
          </w:p>
          <w:p w:rsidR="00805196" w:rsidRPr="003C4DC6" w:rsidRDefault="00805196" w:rsidP="0063553F">
            <w:pPr>
              <w:spacing w:after="0"/>
              <w:jc w:val="center"/>
              <w:rPr>
                <w:rFonts w:ascii="Times New Roman" w:hAnsi="Times New Roman"/>
                <w:sz w:val="28"/>
                <w:szCs w:val="28"/>
              </w:rPr>
            </w:pPr>
            <w:r w:rsidRPr="003C4DC6">
              <w:rPr>
                <w:rFonts w:ascii="Times New Roman" w:hAnsi="Times New Roman"/>
                <w:sz w:val="28"/>
                <w:szCs w:val="28"/>
              </w:rPr>
              <w:t>Т</w:t>
            </w:r>
          </w:p>
          <w:p w:rsidR="00805196" w:rsidRPr="003C4DC6" w:rsidRDefault="00805196" w:rsidP="0063553F">
            <w:pPr>
              <w:spacing w:after="0"/>
              <w:jc w:val="center"/>
              <w:rPr>
                <w:rFonts w:ascii="Times New Roman" w:hAnsi="Times New Roman"/>
                <w:sz w:val="28"/>
                <w:szCs w:val="28"/>
              </w:rPr>
            </w:pPr>
            <w:r w:rsidRPr="003C4DC6">
              <w:rPr>
                <w:rFonts w:ascii="Times New Roman" w:hAnsi="Times New Roman"/>
                <w:sz w:val="28"/>
                <w:szCs w:val="28"/>
              </w:rPr>
              <w:t>И</w:t>
            </w:r>
          </w:p>
          <w:p w:rsidR="00805196" w:rsidRPr="003C4DC6" w:rsidRDefault="00805196" w:rsidP="0063553F">
            <w:pPr>
              <w:spacing w:after="0"/>
              <w:jc w:val="center"/>
              <w:rPr>
                <w:rFonts w:ascii="Times New Roman" w:hAnsi="Times New Roman"/>
                <w:sz w:val="28"/>
                <w:szCs w:val="28"/>
              </w:rPr>
            </w:pPr>
            <w:r w:rsidRPr="003C4DC6">
              <w:rPr>
                <w:rFonts w:ascii="Times New Roman" w:hAnsi="Times New Roman"/>
                <w:sz w:val="28"/>
                <w:szCs w:val="28"/>
              </w:rPr>
              <w:t>К</w:t>
            </w:r>
          </w:p>
          <w:p w:rsidR="00805196" w:rsidRPr="003C4DC6" w:rsidRDefault="00805196" w:rsidP="0063553F">
            <w:pPr>
              <w:spacing w:after="0"/>
              <w:jc w:val="center"/>
              <w:rPr>
                <w:rFonts w:ascii="Times New Roman" w:hAnsi="Times New Roman"/>
                <w:sz w:val="28"/>
                <w:szCs w:val="28"/>
              </w:rPr>
            </w:pPr>
            <w:r w:rsidRPr="003C4DC6">
              <w:rPr>
                <w:rFonts w:ascii="Times New Roman" w:hAnsi="Times New Roman"/>
                <w:sz w:val="28"/>
                <w:szCs w:val="28"/>
              </w:rPr>
              <w:t>А</w:t>
            </w:r>
          </w:p>
        </w:tc>
        <w:tc>
          <w:tcPr>
            <w:tcW w:w="709" w:type="dxa"/>
          </w:tcPr>
          <w:p w:rsidR="00805196" w:rsidRPr="003C4DC6" w:rsidRDefault="00805196" w:rsidP="0063553F">
            <w:pPr>
              <w:spacing w:after="0"/>
              <w:jc w:val="center"/>
              <w:rPr>
                <w:rFonts w:ascii="Times New Roman" w:hAnsi="Times New Roman"/>
                <w:sz w:val="28"/>
                <w:szCs w:val="28"/>
              </w:rPr>
            </w:pPr>
            <w:r w:rsidRPr="003C4DC6">
              <w:rPr>
                <w:rFonts w:ascii="Times New Roman" w:hAnsi="Times New Roman"/>
                <w:sz w:val="28"/>
                <w:szCs w:val="28"/>
              </w:rPr>
              <w:t>4</w:t>
            </w:r>
          </w:p>
        </w:tc>
        <w:tc>
          <w:tcPr>
            <w:tcW w:w="7229" w:type="dxa"/>
          </w:tcPr>
          <w:p w:rsidR="00805196" w:rsidRPr="003C4DC6" w:rsidRDefault="00805196" w:rsidP="0063553F">
            <w:pPr>
              <w:spacing w:after="0"/>
              <w:ind w:firstLine="709"/>
              <w:jc w:val="both"/>
              <w:rPr>
                <w:rFonts w:ascii="Times New Roman" w:hAnsi="Times New Roman"/>
                <w:sz w:val="28"/>
                <w:szCs w:val="28"/>
              </w:rPr>
            </w:pPr>
            <w:r w:rsidRPr="003C4DC6">
              <w:rPr>
                <w:rFonts w:ascii="Times New Roman" w:hAnsi="Times New Roman"/>
                <w:sz w:val="28"/>
                <w:szCs w:val="28"/>
              </w:rPr>
              <w:t>Общеразвивающие упражнения.</w:t>
            </w:r>
          </w:p>
        </w:tc>
        <w:tc>
          <w:tcPr>
            <w:tcW w:w="1523" w:type="dxa"/>
          </w:tcPr>
          <w:p w:rsidR="00805196" w:rsidRPr="003C4DC6" w:rsidRDefault="00805196" w:rsidP="0063553F">
            <w:pPr>
              <w:spacing w:after="0"/>
              <w:ind w:firstLine="709"/>
              <w:jc w:val="both"/>
              <w:rPr>
                <w:rFonts w:ascii="Times New Roman" w:hAnsi="Times New Roman"/>
                <w:sz w:val="28"/>
                <w:szCs w:val="28"/>
              </w:rPr>
            </w:pPr>
            <w:r>
              <w:rPr>
                <w:rFonts w:ascii="Times New Roman" w:hAnsi="Times New Roman"/>
                <w:sz w:val="28"/>
                <w:szCs w:val="28"/>
              </w:rPr>
              <w:t>70</w:t>
            </w:r>
          </w:p>
        </w:tc>
      </w:tr>
      <w:tr w:rsidR="00805196" w:rsidRPr="003C4DC6" w:rsidTr="0063553F">
        <w:trPr>
          <w:cantSplit/>
        </w:trPr>
        <w:tc>
          <w:tcPr>
            <w:tcW w:w="675" w:type="dxa"/>
            <w:vMerge/>
          </w:tcPr>
          <w:p w:rsidR="00805196" w:rsidRPr="003C4DC6" w:rsidRDefault="00805196" w:rsidP="0063553F">
            <w:pPr>
              <w:spacing w:after="0"/>
              <w:jc w:val="center"/>
              <w:rPr>
                <w:rFonts w:ascii="Times New Roman" w:hAnsi="Times New Roman"/>
                <w:sz w:val="28"/>
                <w:szCs w:val="28"/>
              </w:rPr>
            </w:pPr>
          </w:p>
        </w:tc>
        <w:tc>
          <w:tcPr>
            <w:tcW w:w="709" w:type="dxa"/>
          </w:tcPr>
          <w:p w:rsidR="00805196" w:rsidRPr="003C4DC6" w:rsidRDefault="00805196" w:rsidP="0063553F">
            <w:pPr>
              <w:spacing w:after="0"/>
              <w:jc w:val="center"/>
              <w:rPr>
                <w:rFonts w:ascii="Times New Roman" w:hAnsi="Times New Roman"/>
                <w:sz w:val="28"/>
                <w:szCs w:val="28"/>
              </w:rPr>
            </w:pPr>
            <w:r w:rsidRPr="003C4DC6">
              <w:rPr>
                <w:rFonts w:ascii="Times New Roman" w:hAnsi="Times New Roman"/>
                <w:sz w:val="28"/>
                <w:szCs w:val="28"/>
              </w:rPr>
              <w:t>5</w:t>
            </w:r>
          </w:p>
        </w:tc>
        <w:tc>
          <w:tcPr>
            <w:tcW w:w="7229" w:type="dxa"/>
          </w:tcPr>
          <w:p w:rsidR="00805196" w:rsidRPr="003C4DC6" w:rsidRDefault="00805196" w:rsidP="0063553F">
            <w:pPr>
              <w:spacing w:after="0"/>
              <w:ind w:firstLine="709"/>
              <w:jc w:val="both"/>
              <w:rPr>
                <w:rFonts w:ascii="Times New Roman" w:hAnsi="Times New Roman"/>
                <w:sz w:val="28"/>
                <w:szCs w:val="28"/>
              </w:rPr>
            </w:pPr>
            <w:r w:rsidRPr="003C4DC6">
              <w:rPr>
                <w:rFonts w:ascii="Times New Roman" w:hAnsi="Times New Roman"/>
                <w:sz w:val="28"/>
                <w:szCs w:val="28"/>
              </w:rPr>
              <w:t>Специальные упражнения.</w:t>
            </w:r>
          </w:p>
        </w:tc>
        <w:tc>
          <w:tcPr>
            <w:tcW w:w="1523" w:type="dxa"/>
          </w:tcPr>
          <w:p w:rsidR="00805196" w:rsidRPr="003C4DC6" w:rsidRDefault="00805196" w:rsidP="0063553F">
            <w:pPr>
              <w:spacing w:after="0"/>
              <w:ind w:firstLine="709"/>
              <w:jc w:val="both"/>
              <w:rPr>
                <w:rFonts w:ascii="Times New Roman" w:hAnsi="Times New Roman"/>
                <w:sz w:val="28"/>
                <w:szCs w:val="28"/>
              </w:rPr>
            </w:pPr>
            <w:r>
              <w:rPr>
                <w:rFonts w:ascii="Times New Roman" w:hAnsi="Times New Roman"/>
                <w:sz w:val="28"/>
                <w:szCs w:val="28"/>
              </w:rPr>
              <w:t>62</w:t>
            </w:r>
          </w:p>
        </w:tc>
      </w:tr>
      <w:tr w:rsidR="00805196" w:rsidRPr="003C4DC6" w:rsidTr="0063553F">
        <w:trPr>
          <w:cantSplit/>
        </w:trPr>
        <w:tc>
          <w:tcPr>
            <w:tcW w:w="675" w:type="dxa"/>
            <w:vMerge/>
          </w:tcPr>
          <w:p w:rsidR="00805196" w:rsidRPr="003C4DC6" w:rsidRDefault="00805196" w:rsidP="0063553F">
            <w:pPr>
              <w:spacing w:after="0"/>
              <w:jc w:val="center"/>
              <w:rPr>
                <w:rFonts w:ascii="Times New Roman" w:hAnsi="Times New Roman"/>
                <w:sz w:val="28"/>
                <w:szCs w:val="28"/>
              </w:rPr>
            </w:pPr>
          </w:p>
        </w:tc>
        <w:tc>
          <w:tcPr>
            <w:tcW w:w="709" w:type="dxa"/>
          </w:tcPr>
          <w:p w:rsidR="00805196" w:rsidRPr="003C4DC6" w:rsidRDefault="00805196" w:rsidP="0063553F">
            <w:pPr>
              <w:spacing w:after="0"/>
              <w:jc w:val="center"/>
              <w:rPr>
                <w:rFonts w:ascii="Times New Roman" w:hAnsi="Times New Roman"/>
                <w:sz w:val="28"/>
                <w:szCs w:val="28"/>
              </w:rPr>
            </w:pPr>
            <w:r w:rsidRPr="003C4DC6">
              <w:rPr>
                <w:rFonts w:ascii="Times New Roman" w:hAnsi="Times New Roman"/>
                <w:sz w:val="28"/>
                <w:szCs w:val="28"/>
              </w:rPr>
              <w:t>6</w:t>
            </w:r>
          </w:p>
        </w:tc>
        <w:tc>
          <w:tcPr>
            <w:tcW w:w="7229" w:type="dxa"/>
          </w:tcPr>
          <w:p w:rsidR="00805196" w:rsidRPr="003C4DC6" w:rsidRDefault="00805196" w:rsidP="0063553F">
            <w:pPr>
              <w:spacing w:after="0"/>
              <w:ind w:firstLine="709"/>
              <w:jc w:val="both"/>
              <w:rPr>
                <w:rFonts w:ascii="Times New Roman" w:hAnsi="Times New Roman"/>
                <w:sz w:val="28"/>
                <w:szCs w:val="28"/>
              </w:rPr>
            </w:pPr>
            <w:r w:rsidRPr="003C4DC6">
              <w:rPr>
                <w:rFonts w:ascii="Times New Roman" w:hAnsi="Times New Roman"/>
                <w:sz w:val="28"/>
                <w:szCs w:val="28"/>
              </w:rPr>
              <w:t>Техника рукопашного боя.</w:t>
            </w:r>
          </w:p>
        </w:tc>
        <w:tc>
          <w:tcPr>
            <w:tcW w:w="1523" w:type="dxa"/>
          </w:tcPr>
          <w:p w:rsidR="00805196" w:rsidRPr="003C4DC6" w:rsidRDefault="00805196" w:rsidP="0063553F">
            <w:pPr>
              <w:spacing w:after="0"/>
              <w:ind w:firstLine="709"/>
              <w:jc w:val="both"/>
              <w:rPr>
                <w:rFonts w:ascii="Times New Roman" w:hAnsi="Times New Roman"/>
                <w:sz w:val="28"/>
                <w:szCs w:val="28"/>
              </w:rPr>
            </w:pPr>
            <w:r>
              <w:rPr>
                <w:rFonts w:ascii="Times New Roman" w:hAnsi="Times New Roman"/>
                <w:sz w:val="28"/>
                <w:szCs w:val="28"/>
              </w:rPr>
              <w:t>16</w:t>
            </w:r>
          </w:p>
        </w:tc>
      </w:tr>
      <w:tr w:rsidR="00805196" w:rsidRPr="003C4DC6" w:rsidTr="0063553F">
        <w:trPr>
          <w:cantSplit/>
        </w:trPr>
        <w:tc>
          <w:tcPr>
            <w:tcW w:w="675" w:type="dxa"/>
            <w:vMerge/>
          </w:tcPr>
          <w:p w:rsidR="00805196" w:rsidRPr="003C4DC6" w:rsidRDefault="00805196" w:rsidP="0063553F">
            <w:pPr>
              <w:spacing w:after="0"/>
              <w:jc w:val="center"/>
              <w:rPr>
                <w:rFonts w:ascii="Times New Roman" w:hAnsi="Times New Roman"/>
                <w:sz w:val="28"/>
                <w:szCs w:val="28"/>
              </w:rPr>
            </w:pPr>
          </w:p>
        </w:tc>
        <w:tc>
          <w:tcPr>
            <w:tcW w:w="709" w:type="dxa"/>
          </w:tcPr>
          <w:p w:rsidR="00805196" w:rsidRPr="003C4DC6" w:rsidRDefault="00805196" w:rsidP="0063553F">
            <w:pPr>
              <w:spacing w:after="0"/>
              <w:jc w:val="center"/>
              <w:rPr>
                <w:rFonts w:ascii="Times New Roman" w:hAnsi="Times New Roman"/>
                <w:sz w:val="28"/>
                <w:szCs w:val="28"/>
              </w:rPr>
            </w:pPr>
            <w:r w:rsidRPr="003C4DC6">
              <w:rPr>
                <w:rFonts w:ascii="Times New Roman" w:hAnsi="Times New Roman"/>
                <w:sz w:val="28"/>
                <w:szCs w:val="28"/>
              </w:rPr>
              <w:t>7</w:t>
            </w:r>
          </w:p>
        </w:tc>
        <w:tc>
          <w:tcPr>
            <w:tcW w:w="7229" w:type="dxa"/>
          </w:tcPr>
          <w:p w:rsidR="00805196" w:rsidRPr="003C4DC6" w:rsidRDefault="00805196" w:rsidP="0063553F">
            <w:pPr>
              <w:spacing w:after="0"/>
              <w:ind w:firstLine="709"/>
              <w:jc w:val="both"/>
              <w:rPr>
                <w:rFonts w:ascii="Times New Roman" w:hAnsi="Times New Roman"/>
                <w:sz w:val="28"/>
                <w:szCs w:val="28"/>
              </w:rPr>
            </w:pPr>
            <w:r w:rsidRPr="003C4DC6">
              <w:rPr>
                <w:rFonts w:ascii="Times New Roman" w:hAnsi="Times New Roman"/>
                <w:sz w:val="28"/>
                <w:szCs w:val="28"/>
              </w:rPr>
              <w:t>Защита от нападения.</w:t>
            </w:r>
          </w:p>
        </w:tc>
        <w:tc>
          <w:tcPr>
            <w:tcW w:w="1523" w:type="dxa"/>
          </w:tcPr>
          <w:p w:rsidR="00805196" w:rsidRPr="003C4DC6" w:rsidRDefault="00805196" w:rsidP="0063553F">
            <w:pPr>
              <w:spacing w:after="0"/>
              <w:ind w:firstLine="709"/>
              <w:jc w:val="both"/>
              <w:rPr>
                <w:rFonts w:ascii="Times New Roman" w:hAnsi="Times New Roman"/>
                <w:sz w:val="28"/>
                <w:szCs w:val="28"/>
              </w:rPr>
            </w:pPr>
            <w:r>
              <w:rPr>
                <w:rFonts w:ascii="Times New Roman" w:hAnsi="Times New Roman"/>
                <w:sz w:val="28"/>
                <w:szCs w:val="28"/>
              </w:rPr>
              <w:t>16</w:t>
            </w:r>
          </w:p>
        </w:tc>
      </w:tr>
      <w:tr w:rsidR="00805196" w:rsidRPr="003C4DC6" w:rsidTr="0063553F">
        <w:trPr>
          <w:cantSplit/>
        </w:trPr>
        <w:tc>
          <w:tcPr>
            <w:tcW w:w="675" w:type="dxa"/>
            <w:vMerge/>
          </w:tcPr>
          <w:p w:rsidR="00805196" w:rsidRPr="003C4DC6" w:rsidRDefault="00805196" w:rsidP="0063553F">
            <w:pPr>
              <w:spacing w:after="0"/>
              <w:jc w:val="center"/>
              <w:rPr>
                <w:rFonts w:ascii="Times New Roman" w:hAnsi="Times New Roman"/>
                <w:sz w:val="28"/>
                <w:szCs w:val="28"/>
              </w:rPr>
            </w:pPr>
          </w:p>
        </w:tc>
        <w:tc>
          <w:tcPr>
            <w:tcW w:w="709" w:type="dxa"/>
          </w:tcPr>
          <w:p w:rsidR="00805196" w:rsidRPr="003C4DC6" w:rsidRDefault="00805196" w:rsidP="0063553F">
            <w:pPr>
              <w:spacing w:after="0"/>
              <w:jc w:val="center"/>
              <w:rPr>
                <w:rFonts w:ascii="Times New Roman" w:hAnsi="Times New Roman"/>
                <w:sz w:val="28"/>
                <w:szCs w:val="28"/>
              </w:rPr>
            </w:pPr>
            <w:r w:rsidRPr="003C4DC6">
              <w:rPr>
                <w:rFonts w:ascii="Times New Roman" w:hAnsi="Times New Roman"/>
                <w:sz w:val="28"/>
                <w:szCs w:val="28"/>
              </w:rPr>
              <w:t>8</w:t>
            </w:r>
          </w:p>
        </w:tc>
        <w:tc>
          <w:tcPr>
            <w:tcW w:w="7229" w:type="dxa"/>
          </w:tcPr>
          <w:p w:rsidR="00805196" w:rsidRPr="003C4DC6" w:rsidRDefault="00805196" w:rsidP="0063553F">
            <w:pPr>
              <w:spacing w:after="0"/>
              <w:ind w:firstLine="709"/>
              <w:jc w:val="both"/>
              <w:rPr>
                <w:rFonts w:ascii="Times New Roman" w:hAnsi="Times New Roman"/>
                <w:sz w:val="28"/>
                <w:szCs w:val="28"/>
              </w:rPr>
            </w:pPr>
            <w:r w:rsidRPr="003C4DC6">
              <w:rPr>
                <w:rFonts w:ascii="Times New Roman" w:hAnsi="Times New Roman"/>
                <w:sz w:val="28"/>
                <w:szCs w:val="28"/>
              </w:rPr>
              <w:t>Тактика рукопашного боя.</w:t>
            </w:r>
          </w:p>
        </w:tc>
        <w:tc>
          <w:tcPr>
            <w:tcW w:w="1523" w:type="dxa"/>
          </w:tcPr>
          <w:p w:rsidR="00805196" w:rsidRPr="003C4DC6" w:rsidRDefault="00805196" w:rsidP="0063553F">
            <w:pPr>
              <w:spacing w:after="0"/>
              <w:ind w:firstLine="709"/>
              <w:jc w:val="both"/>
              <w:rPr>
                <w:rFonts w:ascii="Times New Roman" w:hAnsi="Times New Roman"/>
                <w:sz w:val="28"/>
                <w:szCs w:val="28"/>
              </w:rPr>
            </w:pPr>
            <w:r>
              <w:rPr>
                <w:rFonts w:ascii="Times New Roman" w:hAnsi="Times New Roman"/>
                <w:sz w:val="28"/>
                <w:szCs w:val="28"/>
              </w:rPr>
              <w:t>16</w:t>
            </w:r>
          </w:p>
        </w:tc>
      </w:tr>
      <w:tr w:rsidR="00805196" w:rsidRPr="003C4DC6" w:rsidTr="0063553F">
        <w:trPr>
          <w:cantSplit/>
        </w:trPr>
        <w:tc>
          <w:tcPr>
            <w:tcW w:w="675" w:type="dxa"/>
            <w:vMerge/>
          </w:tcPr>
          <w:p w:rsidR="00805196" w:rsidRPr="003C4DC6" w:rsidRDefault="00805196" w:rsidP="0063553F">
            <w:pPr>
              <w:spacing w:after="0"/>
              <w:jc w:val="center"/>
              <w:rPr>
                <w:rFonts w:ascii="Times New Roman" w:hAnsi="Times New Roman"/>
                <w:sz w:val="28"/>
                <w:szCs w:val="28"/>
              </w:rPr>
            </w:pPr>
          </w:p>
        </w:tc>
        <w:tc>
          <w:tcPr>
            <w:tcW w:w="709" w:type="dxa"/>
          </w:tcPr>
          <w:p w:rsidR="00805196" w:rsidRPr="003C4DC6" w:rsidRDefault="00805196" w:rsidP="0063553F">
            <w:pPr>
              <w:spacing w:after="0"/>
              <w:jc w:val="center"/>
              <w:rPr>
                <w:rFonts w:ascii="Times New Roman" w:hAnsi="Times New Roman"/>
                <w:sz w:val="28"/>
                <w:szCs w:val="28"/>
              </w:rPr>
            </w:pPr>
            <w:r w:rsidRPr="003C4DC6">
              <w:rPr>
                <w:rFonts w:ascii="Times New Roman" w:hAnsi="Times New Roman"/>
                <w:sz w:val="28"/>
                <w:szCs w:val="28"/>
              </w:rPr>
              <w:t>9</w:t>
            </w:r>
          </w:p>
        </w:tc>
        <w:tc>
          <w:tcPr>
            <w:tcW w:w="7229" w:type="dxa"/>
          </w:tcPr>
          <w:p w:rsidR="00805196" w:rsidRPr="003C4DC6" w:rsidRDefault="00805196" w:rsidP="0063553F">
            <w:pPr>
              <w:spacing w:after="0"/>
              <w:ind w:firstLine="709"/>
              <w:jc w:val="both"/>
              <w:rPr>
                <w:rFonts w:ascii="Times New Roman" w:hAnsi="Times New Roman"/>
                <w:sz w:val="28"/>
                <w:szCs w:val="28"/>
              </w:rPr>
            </w:pPr>
            <w:r w:rsidRPr="003C4DC6">
              <w:rPr>
                <w:rFonts w:ascii="Times New Roman" w:hAnsi="Times New Roman"/>
                <w:sz w:val="28"/>
                <w:szCs w:val="28"/>
              </w:rPr>
              <w:t>Соревновательная техника</w:t>
            </w:r>
          </w:p>
        </w:tc>
        <w:tc>
          <w:tcPr>
            <w:tcW w:w="1523" w:type="dxa"/>
          </w:tcPr>
          <w:p w:rsidR="00805196" w:rsidRPr="003C4DC6" w:rsidRDefault="00805196" w:rsidP="0063553F">
            <w:pPr>
              <w:spacing w:after="0"/>
              <w:ind w:firstLine="709"/>
              <w:jc w:val="both"/>
              <w:rPr>
                <w:rFonts w:ascii="Times New Roman" w:hAnsi="Times New Roman"/>
                <w:sz w:val="28"/>
                <w:szCs w:val="28"/>
              </w:rPr>
            </w:pPr>
            <w:r>
              <w:rPr>
                <w:rFonts w:ascii="Times New Roman" w:hAnsi="Times New Roman"/>
                <w:sz w:val="28"/>
                <w:szCs w:val="28"/>
              </w:rPr>
              <w:t>16</w:t>
            </w:r>
          </w:p>
        </w:tc>
      </w:tr>
      <w:tr w:rsidR="00805196" w:rsidRPr="003C4DC6" w:rsidTr="0063553F">
        <w:trPr>
          <w:cantSplit/>
        </w:trPr>
        <w:tc>
          <w:tcPr>
            <w:tcW w:w="675" w:type="dxa"/>
            <w:vMerge/>
          </w:tcPr>
          <w:p w:rsidR="00805196" w:rsidRPr="003C4DC6" w:rsidRDefault="00805196" w:rsidP="0063553F">
            <w:pPr>
              <w:spacing w:after="0"/>
              <w:jc w:val="center"/>
              <w:rPr>
                <w:rFonts w:ascii="Times New Roman" w:hAnsi="Times New Roman"/>
                <w:sz w:val="28"/>
                <w:szCs w:val="28"/>
              </w:rPr>
            </w:pPr>
          </w:p>
        </w:tc>
        <w:tc>
          <w:tcPr>
            <w:tcW w:w="709" w:type="dxa"/>
          </w:tcPr>
          <w:p w:rsidR="00805196" w:rsidRPr="003C4DC6" w:rsidRDefault="00805196" w:rsidP="0063553F">
            <w:pPr>
              <w:spacing w:after="0"/>
              <w:jc w:val="center"/>
              <w:rPr>
                <w:rFonts w:ascii="Times New Roman" w:hAnsi="Times New Roman"/>
                <w:sz w:val="28"/>
                <w:szCs w:val="28"/>
              </w:rPr>
            </w:pPr>
            <w:r w:rsidRPr="003C4DC6">
              <w:rPr>
                <w:rFonts w:ascii="Times New Roman" w:hAnsi="Times New Roman"/>
                <w:sz w:val="28"/>
                <w:szCs w:val="28"/>
              </w:rPr>
              <w:t>10</w:t>
            </w:r>
          </w:p>
        </w:tc>
        <w:tc>
          <w:tcPr>
            <w:tcW w:w="7229" w:type="dxa"/>
          </w:tcPr>
          <w:p w:rsidR="00805196" w:rsidRPr="003C4DC6" w:rsidRDefault="00805196" w:rsidP="0063553F">
            <w:pPr>
              <w:spacing w:after="0"/>
              <w:ind w:firstLine="709"/>
              <w:jc w:val="both"/>
              <w:rPr>
                <w:rFonts w:ascii="Times New Roman" w:hAnsi="Times New Roman"/>
                <w:sz w:val="28"/>
                <w:szCs w:val="28"/>
              </w:rPr>
            </w:pPr>
            <w:r w:rsidRPr="003C4DC6">
              <w:rPr>
                <w:rFonts w:ascii="Times New Roman" w:hAnsi="Times New Roman"/>
                <w:sz w:val="28"/>
                <w:szCs w:val="28"/>
              </w:rPr>
              <w:t>Подвижные игры.</w:t>
            </w:r>
          </w:p>
        </w:tc>
        <w:tc>
          <w:tcPr>
            <w:tcW w:w="1523" w:type="dxa"/>
          </w:tcPr>
          <w:p w:rsidR="00805196" w:rsidRPr="003C4DC6" w:rsidRDefault="00805196" w:rsidP="0063553F">
            <w:pPr>
              <w:spacing w:after="0"/>
              <w:ind w:firstLine="709"/>
              <w:jc w:val="both"/>
              <w:rPr>
                <w:rFonts w:ascii="Times New Roman" w:hAnsi="Times New Roman"/>
                <w:sz w:val="28"/>
                <w:szCs w:val="28"/>
              </w:rPr>
            </w:pPr>
            <w:r>
              <w:rPr>
                <w:rFonts w:ascii="Times New Roman" w:hAnsi="Times New Roman"/>
                <w:sz w:val="28"/>
                <w:szCs w:val="28"/>
              </w:rPr>
              <w:t>8</w:t>
            </w:r>
          </w:p>
        </w:tc>
      </w:tr>
      <w:tr w:rsidR="00805196" w:rsidRPr="003C4DC6" w:rsidTr="0063553F">
        <w:trPr>
          <w:cantSplit/>
        </w:trPr>
        <w:tc>
          <w:tcPr>
            <w:tcW w:w="1384" w:type="dxa"/>
            <w:gridSpan w:val="2"/>
          </w:tcPr>
          <w:p w:rsidR="00805196" w:rsidRPr="003C4DC6" w:rsidRDefault="00805196" w:rsidP="0063553F">
            <w:pPr>
              <w:spacing w:after="0"/>
              <w:ind w:firstLine="709"/>
              <w:jc w:val="both"/>
              <w:rPr>
                <w:rFonts w:ascii="Times New Roman" w:hAnsi="Times New Roman"/>
                <w:sz w:val="28"/>
                <w:szCs w:val="28"/>
              </w:rPr>
            </w:pPr>
          </w:p>
        </w:tc>
        <w:tc>
          <w:tcPr>
            <w:tcW w:w="7229" w:type="dxa"/>
          </w:tcPr>
          <w:p w:rsidR="00805196" w:rsidRPr="003C4DC6" w:rsidRDefault="00805196" w:rsidP="0063553F">
            <w:pPr>
              <w:spacing w:after="0"/>
              <w:ind w:firstLine="709"/>
              <w:jc w:val="both"/>
              <w:rPr>
                <w:rFonts w:ascii="Times New Roman" w:hAnsi="Times New Roman"/>
                <w:sz w:val="28"/>
                <w:szCs w:val="28"/>
              </w:rPr>
            </w:pPr>
            <w:r w:rsidRPr="003C4DC6">
              <w:rPr>
                <w:rFonts w:ascii="Times New Roman" w:hAnsi="Times New Roman"/>
                <w:sz w:val="28"/>
                <w:szCs w:val="28"/>
              </w:rPr>
              <w:t>ИТОГО</w:t>
            </w:r>
          </w:p>
        </w:tc>
        <w:tc>
          <w:tcPr>
            <w:tcW w:w="1523" w:type="dxa"/>
          </w:tcPr>
          <w:p w:rsidR="00805196" w:rsidRPr="003C4DC6" w:rsidRDefault="00805196" w:rsidP="0063553F">
            <w:pPr>
              <w:spacing w:after="0"/>
              <w:ind w:firstLine="709"/>
              <w:jc w:val="both"/>
              <w:rPr>
                <w:rFonts w:ascii="Times New Roman" w:hAnsi="Times New Roman"/>
                <w:sz w:val="28"/>
                <w:szCs w:val="28"/>
              </w:rPr>
            </w:pPr>
            <w:r>
              <w:rPr>
                <w:rFonts w:ascii="Times New Roman" w:hAnsi="Times New Roman"/>
                <w:sz w:val="28"/>
                <w:szCs w:val="28"/>
              </w:rPr>
              <w:t>216</w:t>
            </w:r>
          </w:p>
        </w:tc>
      </w:tr>
    </w:tbl>
    <w:p w:rsidR="00805196" w:rsidRPr="00E97C15" w:rsidRDefault="00805196" w:rsidP="00805196">
      <w:pPr>
        <w:spacing w:after="0"/>
        <w:ind w:firstLine="709"/>
        <w:jc w:val="both"/>
        <w:rPr>
          <w:rFonts w:ascii="Times New Roman" w:hAnsi="Times New Roman"/>
          <w:sz w:val="28"/>
          <w:szCs w:val="28"/>
        </w:rPr>
      </w:pPr>
    </w:p>
    <w:p w:rsidR="00805196" w:rsidRDefault="00805196" w:rsidP="00805196">
      <w:pPr>
        <w:spacing w:after="0"/>
        <w:ind w:firstLine="709"/>
        <w:jc w:val="both"/>
        <w:rPr>
          <w:rFonts w:ascii="Times New Roman" w:hAnsi="Times New Roman"/>
          <w:sz w:val="28"/>
          <w:szCs w:val="28"/>
        </w:rPr>
      </w:pPr>
    </w:p>
    <w:p w:rsidR="00805196" w:rsidRDefault="00805196" w:rsidP="00805196">
      <w:pPr>
        <w:spacing w:after="0"/>
        <w:ind w:firstLine="709"/>
        <w:jc w:val="both"/>
        <w:rPr>
          <w:rFonts w:ascii="Times New Roman" w:hAnsi="Times New Roman"/>
          <w:sz w:val="28"/>
          <w:szCs w:val="28"/>
        </w:rPr>
      </w:pPr>
    </w:p>
    <w:p w:rsidR="00805196" w:rsidRDefault="00805196" w:rsidP="00805196">
      <w:pPr>
        <w:spacing w:after="0"/>
        <w:ind w:firstLine="709"/>
        <w:jc w:val="both"/>
        <w:rPr>
          <w:rFonts w:ascii="Times New Roman" w:hAnsi="Times New Roman"/>
          <w:sz w:val="28"/>
          <w:szCs w:val="28"/>
        </w:rPr>
      </w:pPr>
    </w:p>
    <w:p w:rsidR="00805196" w:rsidRDefault="00805196" w:rsidP="00805196">
      <w:pPr>
        <w:spacing w:after="0"/>
        <w:ind w:firstLine="709"/>
        <w:jc w:val="both"/>
        <w:rPr>
          <w:rFonts w:ascii="Times New Roman" w:hAnsi="Times New Roman"/>
          <w:sz w:val="28"/>
          <w:szCs w:val="28"/>
        </w:rPr>
      </w:pPr>
    </w:p>
    <w:p w:rsidR="00805196" w:rsidRDefault="00805196" w:rsidP="00805196">
      <w:pPr>
        <w:spacing w:after="0"/>
        <w:ind w:firstLine="709"/>
        <w:jc w:val="both"/>
        <w:rPr>
          <w:rFonts w:ascii="Times New Roman" w:hAnsi="Times New Roman"/>
          <w:sz w:val="28"/>
          <w:szCs w:val="28"/>
        </w:rPr>
      </w:pPr>
    </w:p>
    <w:p w:rsidR="00805196" w:rsidRPr="00E97C15" w:rsidRDefault="00805196" w:rsidP="00805196">
      <w:pPr>
        <w:spacing w:after="0"/>
        <w:ind w:firstLine="709"/>
        <w:jc w:val="both"/>
        <w:rPr>
          <w:rFonts w:ascii="Times New Roman" w:hAnsi="Times New Roman"/>
          <w:sz w:val="28"/>
          <w:szCs w:val="28"/>
        </w:rPr>
      </w:pPr>
    </w:p>
    <w:p w:rsidR="00805196" w:rsidRPr="00540E67" w:rsidRDefault="00805196" w:rsidP="00805196">
      <w:pPr>
        <w:spacing w:after="0"/>
        <w:ind w:firstLine="709"/>
        <w:jc w:val="center"/>
        <w:rPr>
          <w:rFonts w:ascii="Times New Roman" w:hAnsi="Times New Roman"/>
          <w:b/>
          <w:sz w:val="28"/>
          <w:szCs w:val="28"/>
        </w:rPr>
      </w:pPr>
      <w:r>
        <w:rPr>
          <w:rFonts w:ascii="Times New Roman" w:hAnsi="Times New Roman"/>
          <w:b/>
          <w:sz w:val="28"/>
          <w:szCs w:val="28"/>
        </w:rPr>
        <w:t>Содержание занятий  6-ого,7-ого</w:t>
      </w:r>
      <w:r w:rsidRPr="00540E67">
        <w:rPr>
          <w:rFonts w:ascii="Times New Roman" w:hAnsi="Times New Roman"/>
          <w:b/>
          <w:sz w:val="28"/>
          <w:szCs w:val="28"/>
        </w:rPr>
        <w:t xml:space="preserve"> года обучения.</w:t>
      </w:r>
    </w:p>
    <w:p w:rsidR="00805196" w:rsidRPr="00540E67" w:rsidRDefault="00805196" w:rsidP="00805196">
      <w:pPr>
        <w:spacing w:after="0"/>
        <w:ind w:firstLine="709"/>
        <w:jc w:val="center"/>
        <w:rPr>
          <w:rFonts w:ascii="Times New Roman" w:hAnsi="Times New Roman"/>
          <w:b/>
          <w:sz w:val="28"/>
          <w:szCs w:val="28"/>
        </w:rPr>
      </w:pPr>
      <w:r w:rsidRPr="00540E67">
        <w:rPr>
          <w:rFonts w:ascii="Times New Roman" w:hAnsi="Times New Roman"/>
          <w:b/>
          <w:sz w:val="28"/>
          <w:szCs w:val="28"/>
        </w:rPr>
        <w:t>Теоретическая подготовка.</w:t>
      </w:r>
    </w:p>
    <w:p w:rsidR="00805196" w:rsidRPr="00E97C15" w:rsidRDefault="00805196" w:rsidP="00805196">
      <w:pPr>
        <w:spacing w:after="0"/>
        <w:ind w:firstLine="709"/>
        <w:jc w:val="both"/>
        <w:rPr>
          <w:rFonts w:ascii="Times New Roman" w:hAnsi="Times New Roman"/>
          <w:sz w:val="28"/>
          <w:szCs w:val="28"/>
        </w:rPr>
      </w:pPr>
    </w:p>
    <w:p w:rsidR="00805196" w:rsidRPr="00540E67" w:rsidRDefault="00805196" w:rsidP="00805196">
      <w:pPr>
        <w:spacing w:after="0"/>
        <w:ind w:firstLine="709"/>
        <w:jc w:val="both"/>
        <w:rPr>
          <w:rFonts w:ascii="Times New Roman" w:hAnsi="Times New Roman"/>
          <w:b/>
          <w:i/>
          <w:sz w:val="28"/>
          <w:szCs w:val="28"/>
        </w:rPr>
      </w:pPr>
      <w:r w:rsidRPr="00540E67">
        <w:rPr>
          <w:rFonts w:ascii="Times New Roman" w:hAnsi="Times New Roman"/>
          <w:b/>
          <w:i/>
          <w:sz w:val="28"/>
          <w:szCs w:val="28"/>
        </w:rPr>
        <w:t>Тема 1. Техника безопасности и культура общения.</w:t>
      </w:r>
    </w:p>
    <w:p w:rsidR="00805196"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Техника безопасности при занятиях парах, во время учебных боев, на соревнованиях. Понятие баланса. Влияние рукопашного боя на мировоззрение человека.</w:t>
      </w:r>
    </w:p>
    <w:p w:rsidR="00805196" w:rsidRPr="00E97C15" w:rsidRDefault="00805196" w:rsidP="00805196">
      <w:pPr>
        <w:spacing w:after="0"/>
        <w:ind w:firstLine="709"/>
        <w:jc w:val="both"/>
        <w:rPr>
          <w:rFonts w:ascii="Times New Roman" w:hAnsi="Times New Roman"/>
          <w:sz w:val="28"/>
          <w:szCs w:val="28"/>
        </w:rPr>
      </w:pPr>
    </w:p>
    <w:p w:rsidR="00805196" w:rsidRDefault="00805196" w:rsidP="00805196">
      <w:pPr>
        <w:spacing w:after="0"/>
        <w:ind w:firstLine="709"/>
        <w:jc w:val="both"/>
        <w:rPr>
          <w:rFonts w:ascii="Times New Roman" w:hAnsi="Times New Roman"/>
          <w:b/>
          <w:i/>
          <w:sz w:val="28"/>
          <w:szCs w:val="28"/>
        </w:rPr>
      </w:pPr>
      <w:r w:rsidRPr="00540E67">
        <w:rPr>
          <w:rFonts w:ascii="Times New Roman" w:hAnsi="Times New Roman"/>
          <w:b/>
          <w:i/>
          <w:sz w:val="28"/>
          <w:szCs w:val="28"/>
        </w:rPr>
        <w:t xml:space="preserve">Тема 2. Духовно-нравственные и </w:t>
      </w:r>
      <w:proofErr w:type="spellStart"/>
      <w:r w:rsidRPr="00540E67">
        <w:rPr>
          <w:rFonts w:ascii="Times New Roman" w:hAnsi="Times New Roman"/>
          <w:b/>
          <w:i/>
          <w:sz w:val="28"/>
          <w:szCs w:val="28"/>
        </w:rPr>
        <w:t>психо</w:t>
      </w:r>
      <w:proofErr w:type="spellEnd"/>
      <w:r w:rsidRPr="00540E67">
        <w:rPr>
          <w:rFonts w:ascii="Times New Roman" w:hAnsi="Times New Roman"/>
          <w:b/>
          <w:i/>
          <w:sz w:val="28"/>
          <w:szCs w:val="28"/>
        </w:rPr>
        <w:t>-эмоциона</w:t>
      </w:r>
      <w:r>
        <w:rPr>
          <w:rFonts w:ascii="Times New Roman" w:hAnsi="Times New Roman"/>
          <w:b/>
          <w:i/>
          <w:sz w:val="28"/>
          <w:szCs w:val="28"/>
        </w:rPr>
        <w:t>льные основы рукопашного боя. (4 часа</w:t>
      </w:r>
      <w:r w:rsidRPr="00540E67">
        <w:rPr>
          <w:rFonts w:ascii="Times New Roman" w:hAnsi="Times New Roman"/>
          <w:b/>
          <w:i/>
          <w:sz w:val="28"/>
          <w:szCs w:val="28"/>
        </w:rPr>
        <w:t>).</w:t>
      </w:r>
    </w:p>
    <w:p w:rsidR="00805196" w:rsidRPr="00540E67" w:rsidRDefault="00805196" w:rsidP="00805196">
      <w:pPr>
        <w:spacing w:after="0"/>
        <w:ind w:firstLine="709"/>
        <w:jc w:val="both"/>
        <w:rPr>
          <w:rFonts w:ascii="Times New Roman" w:hAnsi="Times New Roman"/>
          <w:b/>
          <w:i/>
          <w:sz w:val="28"/>
          <w:szCs w:val="28"/>
        </w:rPr>
      </w:pP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 – уникальное сочетание духовно-</w:t>
      </w:r>
      <w:proofErr w:type="spellStart"/>
      <w:r w:rsidRPr="00E97C15">
        <w:rPr>
          <w:rFonts w:ascii="Times New Roman" w:hAnsi="Times New Roman"/>
          <w:sz w:val="28"/>
          <w:szCs w:val="28"/>
        </w:rPr>
        <w:t>филосовской</w:t>
      </w:r>
      <w:proofErr w:type="spellEnd"/>
      <w:r w:rsidRPr="00E97C15">
        <w:rPr>
          <w:rFonts w:ascii="Times New Roman" w:hAnsi="Times New Roman"/>
          <w:sz w:val="28"/>
          <w:szCs w:val="28"/>
        </w:rPr>
        <w:t xml:space="preserve"> системы, эстетики, психотехники, медицины, системы самозащиты и спорта.</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Направленность тренировочного процесса на увеличение физических и творческих возможностей человека, развитие памяти, формирование целостного сознания, умение противостоять стрессам.</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 xml:space="preserve"> Роль рукопашного боя в условиях современного общества, для которого еще характерны насилие и конфронтация, стремление властвовать над другими. Этому необходимо противопоставить гармонию мира и красоту боя, дисциплинированность, уверенность в своих силах, спокойствие, рассудительность.</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Физической силе должно предшествовать нравственное сознание: "настоящий воин не стремится воевать, он просто умеет это делать", а "лучший бой тот, который не состоялся".</w:t>
      </w:r>
    </w:p>
    <w:p w:rsidR="00805196"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Каждое занятие, каждый поединок - не просто физическая тренировка, а отработка навыков человеческого общения, умение "смягчить" конфликт.</w:t>
      </w:r>
    </w:p>
    <w:p w:rsidR="00805196" w:rsidRPr="00E97C15" w:rsidRDefault="00805196" w:rsidP="00805196">
      <w:pPr>
        <w:spacing w:after="0"/>
        <w:ind w:firstLine="709"/>
        <w:jc w:val="both"/>
        <w:rPr>
          <w:rFonts w:ascii="Times New Roman" w:hAnsi="Times New Roman"/>
          <w:sz w:val="28"/>
          <w:szCs w:val="28"/>
        </w:rPr>
      </w:pPr>
    </w:p>
    <w:p w:rsidR="00805196" w:rsidRPr="00540E67" w:rsidRDefault="00805196" w:rsidP="00805196">
      <w:pPr>
        <w:spacing w:after="0"/>
        <w:ind w:firstLine="709"/>
        <w:jc w:val="both"/>
        <w:rPr>
          <w:rFonts w:ascii="Times New Roman" w:hAnsi="Times New Roman"/>
          <w:b/>
          <w:i/>
          <w:sz w:val="28"/>
          <w:szCs w:val="28"/>
        </w:rPr>
      </w:pPr>
      <w:r w:rsidRPr="00540E67">
        <w:rPr>
          <w:rFonts w:ascii="Times New Roman" w:hAnsi="Times New Roman"/>
          <w:b/>
          <w:i/>
          <w:sz w:val="28"/>
          <w:szCs w:val="28"/>
        </w:rPr>
        <w:t>Т</w:t>
      </w:r>
      <w:r>
        <w:rPr>
          <w:rFonts w:ascii="Times New Roman" w:hAnsi="Times New Roman"/>
          <w:b/>
          <w:i/>
          <w:sz w:val="28"/>
          <w:szCs w:val="28"/>
        </w:rPr>
        <w:t>ема 3. Традиционные действия. (4</w:t>
      </w:r>
      <w:r w:rsidRPr="00540E67">
        <w:rPr>
          <w:rFonts w:ascii="Times New Roman" w:hAnsi="Times New Roman"/>
          <w:b/>
          <w:i/>
          <w:sz w:val="28"/>
          <w:szCs w:val="28"/>
        </w:rPr>
        <w:t xml:space="preserve"> час</w:t>
      </w:r>
      <w:r>
        <w:rPr>
          <w:rFonts w:ascii="Times New Roman" w:hAnsi="Times New Roman"/>
          <w:b/>
          <w:i/>
          <w:sz w:val="28"/>
          <w:szCs w:val="28"/>
        </w:rPr>
        <w:t>а</w:t>
      </w:r>
      <w:r w:rsidRPr="00540E67">
        <w:rPr>
          <w:rFonts w:ascii="Times New Roman" w:hAnsi="Times New Roman"/>
          <w:b/>
          <w:i/>
          <w:sz w:val="28"/>
          <w:szCs w:val="28"/>
        </w:rPr>
        <w:t>).</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-традиционное приветствие до и после тренировки;</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-основное положение тела при восприятии информации от инструктора;</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-приветствие перед началом и после;</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-основные команды, положение частей тела, перестроения.</w:t>
      </w:r>
    </w:p>
    <w:p w:rsidR="00805196" w:rsidRPr="00E97C15" w:rsidRDefault="00805196" w:rsidP="00805196">
      <w:pPr>
        <w:spacing w:after="0"/>
        <w:ind w:firstLine="709"/>
        <w:jc w:val="both"/>
        <w:rPr>
          <w:rFonts w:ascii="Times New Roman" w:hAnsi="Times New Roman"/>
          <w:sz w:val="28"/>
          <w:szCs w:val="28"/>
        </w:rPr>
      </w:pPr>
    </w:p>
    <w:p w:rsidR="00805196" w:rsidRPr="00540E67" w:rsidRDefault="00805196" w:rsidP="00805196">
      <w:pPr>
        <w:spacing w:after="0"/>
        <w:ind w:firstLine="709"/>
        <w:jc w:val="center"/>
        <w:rPr>
          <w:rFonts w:ascii="Times New Roman" w:hAnsi="Times New Roman"/>
          <w:b/>
          <w:sz w:val="28"/>
          <w:szCs w:val="28"/>
        </w:rPr>
      </w:pPr>
      <w:r w:rsidRPr="00540E67">
        <w:rPr>
          <w:rFonts w:ascii="Times New Roman" w:hAnsi="Times New Roman"/>
          <w:b/>
          <w:sz w:val="28"/>
          <w:szCs w:val="28"/>
        </w:rPr>
        <w:t>Практическая подготовка.</w:t>
      </w:r>
    </w:p>
    <w:p w:rsidR="00805196" w:rsidRPr="00E97C15" w:rsidRDefault="00805196" w:rsidP="00805196">
      <w:pPr>
        <w:spacing w:after="0"/>
        <w:ind w:firstLine="709"/>
        <w:jc w:val="both"/>
        <w:rPr>
          <w:rFonts w:ascii="Times New Roman" w:hAnsi="Times New Roman"/>
          <w:sz w:val="28"/>
          <w:szCs w:val="28"/>
        </w:rPr>
      </w:pPr>
    </w:p>
    <w:p w:rsidR="00805196" w:rsidRPr="00540E67" w:rsidRDefault="00805196" w:rsidP="00805196">
      <w:pPr>
        <w:spacing w:after="0"/>
        <w:ind w:firstLine="709"/>
        <w:jc w:val="both"/>
        <w:rPr>
          <w:rFonts w:ascii="Times New Roman" w:hAnsi="Times New Roman"/>
          <w:b/>
          <w:i/>
          <w:sz w:val="28"/>
          <w:szCs w:val="28"/>
        </w:rPr>
      </w:pPr>
      <w:r w:rsidRPr="00540E67">
        <w:rPr>
          <w:rFonts w:ascii="Times New Roman" w:hAnsi="Times New Roman"/>
          <w:b/>
          <w:i/>
          <w:sz w:val="28"/>
          <w:szCs w:val="28"/>
        </w:rPr>
        <w:t>Тема 1. Обще</w:t>
      </w:r>
      <w:r>
        <w:rPr>
          <w:rFonts w:ascii="Times New Roman" w:hAnsi="Times New Roman"/>
          <w:b/>
          <w:i/>
          <w:sz w:val="28"/>
          <w:szCs w:val="28"/>
        </w:rPr>
        <w:t>развивающие упражнения (70</w:t>
      </w:r>
      <w:r w:rsidRPr="00540E67">
        <w:rPr>
          <w:rFonts w:ascii="Times New Roman" w:hAnsi="Times New Roman"/>
          <w:b/>
          <w:i/>
          <w:sz w:val="28"/>
          <w:szCs w:val="28"/>
        </w:rPr>
        <w:t xml:space="preserve"> часов).</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 xml:space="preserve">-бег по кругу в колонне,  правым и левым боком, спиной вперед, приставным шагом, бег с ускорением с </w:t>
      </w:r>
      <w:proofErr w:type="spellStart"/>
      <w:r w:rsidRPr="00E97C15">
        <w:rPr>
          <w:rFonts w:ascii="Times New Roman" w:hAnsi="Times New Roman"/>
          <w:sz w:val="28"/>
          <w:szCs w:val="28"/>
        </w:rPr>
        <w:t>захлестом</w:t>
      </w:r>
      <w:proofErr w:type="spellEnd"/>
      <w:r w:rsidRPr="00E97C15">
        <w:rPr>
          <w:rFonts w:ascii="Times New Roman" w:hAnsi="Times New Roman"/>
          <w:sz w:val="28"/>
          <w:szCs w:val="28"/>
        </w:rPr>
        <w:t xml:space="preserve"> голени и высоким подниманием бедра;</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-прыжки на скакалке;</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-отжимание от пола в упоре лежа, подтягивание на перекладине;</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lastRenderedPageBreak/>
        <w:t>-упражнения для развития брюшного пресса и спины;</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-упражнения на гибкость, растягивание мышц и сухожилий, формирование правильной осанки;</w:t>
      </w:r>
    </w:p>
    <w:p w:rsidR="00805196"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-прыжки в высоту и длину, упражнения для укрепления голеностопа.</w:t>
      </w:r>
    </w:p>
    <w:p w:rsidR="00805196" w:rsidRPr="00E97C15" w:rsidRDefault="00805196" w:rsidP="00805196">
      <w:pPr>
        <w:spacing w:after="0"/>
        <w:ind w:firstLine="709"/>
        <w:jc w:val="both"/>
        <w:rPr>
          <w:rFonts w:ascii="Times New Roman" w:hAnsi="Times New Roman"/>
          <w:sz w:val="28"/>
          <w:szCs w:val="28"/>
        </w:rPr>
      </w:pPr>
    </w:p>
    <w:p w:rsidR="00805196" w:rsidRPr="00540E67" w:rsidRDefault="00805196" w:rsidP="00805196">
      <w:pPr>
        <w:spacing w:after="0"/>
        <w:ind w:firstLine="709"/>
        <w:jc w:val="both"/>
        <w:rPr>
          <w:rFonts w:ascii="Times New Roman" w:hAnsi="Times New Roman"/>
          <w:b/>
          <w:i/>
          <w:sz w:val="28"/>
          <w:szCs w:val="28"/>
        </w:rPr>
      </w:pPr>
      <w:r w:rsidRPr="00540E67">
        <w:rPr>
          <w:rFonts w:ascii="Times New Roman" w:hAnsi="Times New Roman"/>
          <w:b/>
          <w:i/>
          <w:sz w:val="28"/>
          <w:szCs w:val="28"/>
        </w:rPr>
        <w:t>Т</w:t>
      </w:r>
      <w:r>
        <w:rPr>
          <w:rFonts w:ascii="Times New Roman" w:hAnsi="Times New Roman"/>
          <w:b/>
          <w:i/>
          <w:sz w:val="28"/>
          <w:szCs w:val="28"/>
        </w:rPr>
        <w:t>ема 2. Специальные упражнения (62 часа</w:t>
      </w:r>
      <w:r w:rsidRPr="00540E67">
        <w:rPr>
          <w:rFonts w:ascii="Times New Roman" w:hAnsi="Times New Roman"/>
          <w:b/>
          <w:i/>
          <w:sz w:val="28"/>
          <w:szCs w:val="28"/>
        </w:rPr>
        <w:t>).</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-бег по пересеченной местности;</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-акробатические упражнения;</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-бой с "тенью";</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-коридор с препятствиями;</w:t>
      </w:r>
    </w:p>
    <w:p w:rsidR="00805196"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-спрыгивание с высоты 2-5 метров.</w:t>
      </w:r>
    </w:p>
    <w:p w:rsidR="00805196" w:rsidRPr="00E97C15" w:rsidRDefault="00805196" w:rsidP="00805196">
      <w:pPr>
        <w:spacing w:after="0"/>
        <w:ind w:firstLine="709"/>
        <w:jc w:val="both"/>
        <w:rPr>
          <w:rFonts w:ascii="Times New Roman" w:hAnsi="Times New Roman"/>
          <w:sz w:val="28"/>
          <w:szCs w:val="28"/>
        </w:rPr>
      </w:pPr>
    </w:p>
    <w:p w:rsidR="00805196" w:rsidRPr="00540E67" w:rsidRDefault="00805196" w:rsidP="00805196">
      <w:pPr>
        <w:spacing w:after="0"/>
        <w:ind w:firstLine="709"/>
        <w:jc w:val="both"/>
        <w:rPr>
          <w:rFonts w:ascii="Times New Roman" w:hAnsi="Times New Roman"/>
          <w:b/>
          <w:i/>
          <w:sz w:val="28"/>
          <w:szCs w:val="28"/>
        </w:rPr>
      </w:pPr>
      <w:r w:rsidRPr="00540E67">
        <w:rPr>
          <w:rFonts w:ascii="Times New Roman" w:hAnsi="Times New Roman"/>
          <w:b/>
          <w:i/>
          <w:sz w:val="28"/>
          <w:szCs w:val="28"/>
        </w:rPr>
        <w:t>Тем</w:t>
      </w:r>
      <w:r>
        <w:rPr>
          <w:rFonts w:ascii="Times New Roman" w:hAnsi="Times New Roman"/>
          <w:b/>
          <w:i/>
          <w:sz w:val="28"/>
          <w:szCs w:val="28"/>
        </w:rPr>
        <w:t>а 3. Техника рукопашного боя (16</w:t>
      </w:r>
      <w:r w:rsidRPr="00540E67">
        <w:rPr>
          <w:rFonts w:ascii="Times New Roman" w:hAnsi="Times New Roman"/>
          <w:b/>
          <w:i/>
          <w:sz w:val="28"/>
          <w:szCs w:val="28"/>
        </w:rPr>
        <w:t xml:space="preserve"> часов).</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-взаимосвязь рук и ног в технике рукопашного боя;</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техник защиты и нападения;</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борцовской и ударной техник;</w:t>
      </w:r>
    </w:p>
    <w:p w:rsidR="00805196"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-умение работать с противником на различных дистанциях и уровнях.</w:t>
      </w:r>
    </w:p>
    <w:p w:rsidR="00805196" w:rsidRPr="00E97C15" w:rsidRDefault="00805196" w:rsidP="00805196">
      <w:pPr>
        <w:spacing w:after="0"/>
        <w:ind w:firstLine="709"/>
        <w:jc w:val="both"/>
        <w:rPr>
          <w:rFonts w:ascii="Times New Roman" w:hAnsi="Times New Roman"/>
          <w:sz w:val="28"/>
          <w:szCs w:val="28"/>
        </w:rPr>
      </w:pPr>
    </w:p>
    <w:p w:rsidR="00805196" w:rsidRPr="00540E67" w:rsidRDefault="00805196" w:rsidP="00805196">
      <w:pPr>
        <w:spacing w:after="0"/>
        <w:ind w:firstLine="709"/>
        <w:jc w:val="both"/>
        <w:rPr>
          <w:rFonts w:ascii="Times New Roman" w:hAnsi="Times New Roman"/>
          <w:b/>
          <w:i/>
          <w:sz w:val="28"/>
          <w:szCs w:val="28"/>
        </w:rPr>
      </w:pPr>
      <w:r>
        <w:rPr>
          <w:rFonts w:ascii="Times New Roman" w:hAnsi="Times New Roman"/>
          <w:b/>
          <w:i/>
          <w:sz w:val="28"/>
          <w:szCs w:val="28"/>
        </w:rPr>
        <w:t>Тема 4.Защита от нападения (16</w:t>
      </w:r>
      <w:r w:rsidRPr="00540E67">
        <w:rPr>
          <w:rFonts w:ascii="Times New Roman" w:hAnsi="Times New Roman"/>
          <w:b/>
          <w:i/>
          <w:sz w:val="28"/>
          <w:szCs w:val="28"/>
        </w:rPr>
        <w:t xml:space="preserve"> часов).</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-пассивная оборона;</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-активная оборона;</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-защита от нападения безоружного противника;</w:t>
      </w:r>
    </w:p>
    <w:p w:rsidR="00805196"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-защита от нападения противника вооруженного палкой, веревкой,</w:t>
      </w:r>
    </w:p>
    <w:p w:rsidR="00805196"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 xml:space="preserve"> ножом, пистолетом.</w:t>
      </w:r>
    </w:p>
    <w:p w:rsidR="00805196" w:rsidRPr="00E97C15" w:rsidRDefault="00805196" w:rsidP="00805196">
      <w:pPr>
        <w:spacing w:after="0"/>
        <w:ind w:firstLine="709"/>
        <w:jc w:val="both"/>
        <w:rPr>
          <w:rFonts w:ascii="Times New Roman" w:hAnsi="Times New Roman"/>
          <w:sz w:val="28"/>
          <w:szCs w:val="28"/>
        </w:rPr>
      </w:pPr>
    </w:p>
    <w:p w:rsidR="00805196" w:rsidRPr="00540E67" w:rsidRDefault="00805196" w:rsidP="00805196">
      <w:pPr>
        <w:spacing w:after="0"/>
        <w:ind w:firstLine="709"/>
        <w:jc w:val="both"/>
        <w:rPr>
          <w:rFonts w:ascii="Times New Roman" w:hAnsi="Times New Roman"/>
          <w:b/>
          <w:i/>
          <w:sz w:val="28"/>
          <w:szCs w:val="28"/>
        </w:rPr>
      </w:pPr>
      <w:r w:rsidRPr="00540E67">
        <w:rPr>
          <w:rFonts w:ascii="Times New Roman" w:hAnsi="Times New Roman"/>
          <w:b/>
          <w:i/>
          <w:sz w:val="28"/>
          <w:szCs w:val="28"/>
        </w:rPr>
        <w:t>Тем</w:t>
      </w:r>
      <w:r>
        <w:rPr>
          <w:rFonts w:ascii="Times New Roman" w:hAnsi="Times New Roman"/>
          <w:b/>
          <w:i/>
          <w:sz w:val="28"/>
          <w:szCs w:val="28"/>
        </w:rPr>
        <w:t>а 5. Тактика рукопашного боя (16</w:t>
      </w:r>
      <w:r w:rsidRPr="00540E67">
        <w:rPr>
          <w:rFonts w:ascii="Times New Roman" w:hAnsi="Times New Roman"/>
          <w:b/>
          <w:i/>
          <w:sz w:val="28"/>
          <w:szCs w:val="28"/>
        </w:rPr>
        <w:t xml:space="preserve"> часов).</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-понятие о тактике и стратегии, психология боя;</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-линейный бой;</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-круговой бой;</w:t>
      </w:r>
    </w:p>
    <w:p w:rsidR="00805196"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-разведка, атаки, контратаки;</w:t>
      </w:r>
    </w:p>
    <w:p w:rsidR="00805196" w:rsidRPr="00E97C15" w:rsidRDefault="00805196" w:rsidP="00805196">
      <w:pPr>
        <w:spacing w:after="0"/>
        <w:ind w:firstLine="709"/>
        <w:jc w:val="both"/>
        <w:rPr>
          <w:rFonts w:ascii="Times New Roman" w:hAnsi="Times New Roman"/>
          <w:sz w:val="28"/>
          <w:szCs w:val="28"/>
        </w:rPr>
      </w:pPr>
    </w:p>
    <w:p w:rsidR="00805196" w:rsidRPr="00540E67" w:rsidRDefault="00805196" w:rsidP="00805196">
      <w:pPr>
        <w:spacing w:after="0"/>
        <w:ind w:firstLine="709"/>
        <w:jc w:val="both"/>
        <w:rPr>
          <w:rFonts w:ascii="Times New Roman" w:hAnsi="Times New Roman"/>
          <w:b/>
          <w:i/>
          <w:sz w:val="28"/>
          <w:szCs w:val="28"/>
        </w:rPr>
      </w:pPr>
      <w:r w:rsidRPr="00540E67">
        <w:rPr>
          <w:rFonts w:ascii="Times New Roman" w:hAnsi="Times New Roman"/>
          <w:b/>
          <w:i/>
          <w:sz w:val="28"/>
          <w:szCs w:val="28"/>
        </w:rPr>
        <w:t>Тема. Соревновательная техник</w:t>
      </w:r>
      <w:r>
        <w:rPr>
          <w:rFonts w:ascii="Times New Roman" w:hAnsi="Times New Roman"/>
          <w:b/>
          <w:i/>
          <w:sz w:val="28"/>
          <w:szCs w:val="28"/>
        </w:rPr>
        <w:t>а (16</w:t>
      </w:r>
      <w:r w:rsidRPr="00540E67">
        <w:rPr>
          <w:rFonts w:ascii="Times New Roman" w:hAnsi="Times New Roman"/>
          <w:b/>
          <w:i/>
          <w:sz w:val="28"/>
          <w:szCs w:val="28"/>
        </w:rPr>
        <w:t xml:space="preserve"> часов).</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-борцовские поединки на ковре;</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-боксерские спарринги;</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-спарринги с ударами руками и ногами;</w:t>
      </w:r>
    </w:p>
    <w:p w:rsidR="00805196"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-спарринги по правилам рукопашного боя.</w:t>
      </w:r>
    </w:p>
    <w:p w:rsidR="00805196" w:rsidRPr="00E97C15" w:rsidRDefault="00805196" w:rsidP="00805196">
      <w:pPr>
        <w:spacing w:after="0"/>
        <w:ind w:firstLine="709"/>
        <w:jc w:val="both"/>
        <w:rPr>
          <w:rFonts w:ascii="Times New Roman" w:hAnsi="Times New Roman"/>
          <w:sz w:val="28"/>
          <w:szCs w:val="28"/>
        </w:rPr>
      </w:pPr>
    </w:p>
    <w:p w:rsidR="00805196" w:rsidRPr="00540E67" w:rsidRDefault="00805196" w:rsidP="00805196">
      <w:pPr>
        <w:spacing w:after="0"/>
        <w:ind w:firstLine="709"/>
        <w:jc w:val="both"/>
        <w:rPr>
          <w:rFonts w:ascii="Times New Roman" w:hAnsi="Times New Roman"/>
          <w:b/>
          <w:i/>
          <w:sz w:val="28"/>
          <w:szCs w:val="28"/>
        </w:rPr>
      </w:pPr>
      <w:r>
        <w:rPr>
          <w:rFonts w:ascii="Times New Roman" w:hAnsi="Times New Roman"/>
          <w:b/>
          <w:i/>
          <w:sz w:val="28"/>
          <w:szCs w:val="28"/>
        </w:rPr>
        <w:t>Тема 7. Подвижные игры (8</w:t>
      </w:r>
      <w:r w:rsidRPr="00540E67">
        <w:rPr>
          <w:rFonts w:ascii="Times New Roman" w:hAnsi="Times New Roman"/>
          <w:b/>
          <w:i/>
          <w:sz w:val="28"/>
          <w:szCs w:val="28"/>
        </w:rPr>
        <w:t xml:space="preserve"> часов).</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Специальные упражнения: "коридор препятствий", "бой на бревне", "нападение на крепость", "разорвать "цепь"".</w:t>
      </w:r>
    </w:p>
    <w:p w:rsidR="00805196" w:rsidRPr="00E97C15" w:rsidRDefault="00805196" w:rsidP="00805196">
      <w:pPr>
        <w:spacing w:after="0"/>
        <w:ind w:firstLine="709"/>
        <w:jc w:val="both"/>
        <w:rPr>
          <w:rFonts w:ascii="Times New Roman" w:hAnsi="Times New Roman"/>
          <w:sz w:val="28"/>
          <w:szCs w:val="28"/>
        </w:rPr>
        <w:sectPr w:rsidR="00805196" w:rsidRPr="00E97C15">
          <w:pgSz w:w="11906" w:h="16838"/>
          <w:pgMar w:top="567" w:right="567" w:bottom="794" w:left="1418" w:header="720" w:footer="720" w:gutter="0"/>
          <w:cols w:space="720"/>
        </w:sectPr>
      </w:pPr>
    </w:p>
    <w:p w:rsidR="00805196" w:rsidRPr="00E2624C" w:rsidRDefault="00805196" w:rsidP="00805196">
      <w:pPr>
        <w:pStyle w:val="a5"/>
        <w:spacing w:after="0"/>
        <w:ind w:left="1069"/>
        <w:jc w:val="center"/>
        <w:rPr>
          <w:rFonts w:ascii="Times New Roman" w:hAnsi="Times New Roman"/>
          <w:b/>
          <w:sz w:val="28"/>
          <w:szCs w:val="28"/>
        </w:rPr>
      </w:pPr>
      <w:r w:rsidRPr="00E2624C">
        <w:rPr>
          <w:rFonts w:ascii="Times New Roman" w:hAnsi="Times New Roman"/>
          <w:b/>
          <w:sz w:val="28"/>
          <w:szCs w:val="28"/>
        </w:rPr>
        <w:lastRenderedPageBreak/>
        <w:t>Методические пояснения по организации занятий.</w:t>
      </w:r>
    </w:p>
    <w:p w:rsidR="00805196" w:rsidRPr="00E97C15" w:rsidRDefault="00805196" w:rsidP="00805196">
      <w:pPr>
        <w:spacing w:after="0"/>
        <w:ind w:firstLine="709"/>
        <w:jc w:val="both"/>
        <w:rPr>
          <w:rFonts w:ascii="Times New Roman" w:hAnsi="Times New Roman"/>
          <w:sz w:val="28"/>
          <w:szCs w:val="28"/>
        </w:rPr>
      </w:pP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Техника рукопашного боя имеет несколько методик обучения. Каждая система имеет свою цель и готовит людей к выполнению определенных задач – это может быть охранная, поисково-разведывательная деятельность, где требуется задержать и отконвоировать противник; либо другие виды деятельности, где требуется умение частичной или полной нейтрализации противника.</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Данная программа преследует цель ознакомить начинающих с основами рукопашного боя и подготовить начинающих с основами рукопашного боя и подготовить их для обучения более специфическим действиям, если того требуют обстоятельства.</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В данной программе предлагается использовать методики, основанные на постепенном изучении элементов рукопашного боя. Ввиду того, что не у всех есть возможность использовать дорогостоящее оборудование для занятий, нужно помнить принцип, согласно которому можно понять, что " Лучший тренажер – это человек".</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Тренировка начинается с упражнений для разминки: бег, наклоны, прыжки, растягивания мышц и сухожилий. Они помогают плавно перейти к занятию. Организм нельзя нагружать сразу. Прежде чем прейти к упражнениям, необходимо подготовиться физически и эмоционально – забыть все проблемы, и всецело отдаться тренировочному процессу. Разминочные упражнения тонизируют организм, делают его менее подверженным к различным заболеваниям, ведь " гибкость и пластичность – путь к долголетию". Разогретое и растянутое тело можно подвергать более тяжелым нагрузкам. В качестве заключительного упражнения в разминке можно использовать " бой с тенью" – это прекрасное упражнение, подающее идеи, также оно более динамичное, чем предыдущее и призвано повышать потенциал выносливости бойцов. С этой же целью можно использовать акробатические упражнения.</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 xml:space="preserve">Основная часть тренировки начинается сразу после разминки, занимает большую часть тренировки. В течение всей основной части ученики изучают техники боя и совершенствуют мастерство выполнения этих действий. </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Хорошо известно, что для успешного противостояния другим стилям каждый боевой стиль должен включать в себя четыре основных категории техник: защиту и удары руками, защиту и удары ногами, борьбу, техники захватов (удержания) и освобождения от них. Главной составляющей всех этих техник является техника передвижений и работы корпусом обучающая маневрированию во время боя. Маневренность в бою очень важное качество- " Маневр – половина победы".</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 Техника ног" применяется для передвижений, поражения жизненно-важных областей на теле противника, подсечек и блокирования ударов ногами противника.</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lastRenderedPageBreak/>
        <w:t>" Техника рук" – это использование кистей, предплечий, локтей или плеч для отражения атак противника или нанесения ударов.</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 xml:space="preserve">" Борьба" – использование </w:t>
      </w:r>
      <w:proofErr w:type="spellStart"/>
      <w:r w:rsidRPr="00E97C15">
        <w:rPr>
          <w:rFonts w:ascii="Times New Roman" w:hAnsi="Times New Roman"/>
          <w:sz w:val="28"/>
          <w:szCs w:val="28"/>
        </w:rPr>
        <w:t>сбиваний</w:t>
      </w:r>
      <w:proofErr w:type="spellEnd"/>
      <w:r w:rsidRPr="00E97C15">
        <w:rPr>
          <w:rFonts w:ascii="Times New Roman" w:hAnsi="Times New Roman"/>
          <w:sz w:val="28"/>
          <w:szCs w:val="28"/>
        </w:rPr>
        <w:t>, подсечек, толчков, бросков и т.п. для того, чтобы лишить противника равновесия и сбить его вниз, а также – использовать контрприемов. В борьбе лежа широко применяются упражнения, удушения, болевые приемы и освобождения от них.</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Ученики, усвоившие базовые техники, продолжают совершенствовать приобретенные навыки и начинают отрабатывать комбинирование всех выше перечисленных техник. С того времени в тренировочный процесс вводятся борцовские поединки на ковре и спарринги по правилам рукопашного боя.</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Для учеников третьего года обучения является обязательным знание и практическое применение приемов самообороны от противника вооруженного: палкой, веревкой, ножом и пистолетом.</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 xml:space="preserve">В  заключительную часть тренировки входят упражнения: </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-на развитие силы всех групп мышц (работа с тяжестями, изометрические упражнения, упражнения на перекладине и т.д.);</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-на развитие скоростных качеств (бег, прыжки на скакалке);</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-на развитие силовой и скоростной выносливости (тесты на предел возможностей).</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Каждая тренировка начинается и заканчивается традиционным построением и приветствием.</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Занятия рукопашного боя проводятся в залах, на открытых площадках. Тренировки на улице на поляне, в лесу дают возможность дышать чистым воздухом, забыться от повседневной суеты и ощутить себя единым с Природой. Занятия на свежем воздухе в значительной мере способствуют закаливанию организма, там ученики находятся в более реальных условиях, чем в зале.</w:t>
      </w:r>
    </w:p>
    <w:p w:rsidR="00805196" w:rsidRPr="00E97C15" w:rsidRDefault="00805196" w:rsidP="00805196">
      <w:pPr>
        <w:spacing w:after="0"/>
        <w:ind w:firstLine="709"/>
        <w:jc w:val="both"/>
        <w:rPr>
          <w:rFonts w:ascii="Times New Roman" w:hAnsi="Times New Roman"/>
          <w:sz w:val="28"/>
          <w:szCs w:val="28"/>
        </w:rPr>
      </w:pPr>
    </w:p>
    <w:p w:rsidR="00805196" w:rsidRPr="00540E67" w:rsidRDefault="00805196" w:rsidP="00805196">
      <w:pPr>
        <w:spacing w:after="0"/>
        <w:ind w:firstLine="709"/>
        <w:jc w:val="both"/>
        <w:rPr>
          <w:rFonts w:ascii="Times New Roman" w:hAnsi="Times New Roman"/>
          <w:b/>
          <w:sz w:val="28"/>
          <w:szCs w:val="28"/>
        </w:rPr>
      </w:pPr>
      <w:r w:rsidRPr="00540E67">
        <w:rPr>
          <w:rFonts w:ascii="Times New Roman" w:hAnsi="Times New Roman"/>
          <w:b/>
          <w:sz w:val="28"/>
          <w:szCs w:val="28"/>
        </w:rPr>
        <w:t>Кроме тренировок существуют и другие формы занятий:</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 xml:space="preserve">-встречи с интересными и знаменитыми людьми, просмотр и обсуждение    </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 xml:space="preserve"> видео материалов;</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-индивидуальные беседы;</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-тренировочные  сборы (физические тренировки, игры, экскурсии);</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-туристические походы;</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-участие в соревнованиях;</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-показательные выступления;</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-семинары.</w:t>
      </w:r>
    </w:p>
    <w:p w:rsidR="00805196" w:rsidRPr="00E97C15" w:rsidRDefault="00805196" w:rsidP="00805196">
      <w:pPr>
        <w:spacing w:after="0"/>
        <w:ind w:firstLine="709"/>
        <w:jc w:val="both"/>
        <w:rPr>
          <w:rFonts w:ascii="Times New Roman" w:hAnsi="Times New Roman"/>
          <w:sz w:val="28"/>
          <w:szCs w:val="28"/>
        </w:rPr>
        <w:sectPr w:rsidR="00805196" w:rsidRPr="00E97C15">
          <w:pgSz w:w="11906" w:h="16838"/>
          <w:pgMar w:top="567" w:right="567" w:bottom="794" w:left="1418" w:header="720" w:footer="720" w:gutter="0"/>
          <w:cols w:space="720"/>
        </w:sectPr>
      </w:pPr>
    </w:p>
    <w:p w:rsidR="00805196" w:rsidRPr="00540E67" w:rsidRDefault="00805196" w:rsidP="00805196">
      <w:pPr>
        <w:spacing w:after="0"/>
        <w:ind w:firstLine="709"/>
        <w:jc w:val="both"/>
        <w:rPr>
          <w:rFonts w:ascii="Times New Roman" w:hAnsi="Times New Roman"/>
          <w:b/>
          <w:sz w:val="28"/>
          <w:szCs w:val="28"/>
        </w:rPr>
      </w:pPr>
      <w:r w:rsidRPr="00540E67">
        <w:rPr>
          <w:rFonts w:ascii="Times New Roman" w:hAnsi="Times New Roman"/>
          <w:b/>
          <w:sz w:val="28"/>
          <w:szCs w:val="28"/>
        </w:rPr>
        <w:lastRenderedPageBreak/>
        <w:t>Условия реализации программы.</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Программа рассчитана на обучение и воспитание детей и подростков от 8 до 18 лет.</w:t>
      </w:r>
    </w:p>
    <w:p w:rsidR="00805196" w:rsidRPr="00E97C15" w:rsidRDefault="00805196" w:rsidP="00805196">
      <w:pPr>
        <w:spacing w:after="0"/>
        <w:ind w:firstLine="709"/>
        <w:jc w:val="both"/>
        <w:rPr>
          <w:rFonts w:ascii="Times New Roman" w:hAnsi="Times New Roman"/>
          <w:sz w:val="28"/>
          <w:szCs w:val="28"/>
        </w:rPr>
      </w:pPr>
    </w:p>
    <w:p w:rsidR="00805196" w:rsidRPr="00540E67" w:rsidRDefault="00805196" w:rsidP="00805196">
      <w:pPr>
        <w:spacing w:after="0"/>
        <w:ind w:firstLine="709"/>
        <w:jc w:val="both"/>
        <w:rPr>
          <w:rFonts w:ascii="Times New Roman" w:hAnsi="Times New Roman"/>
          <w:b/>
          <w:sz w:val="28"/>
          <w:szCs w:val="28"/>
        </w:rPr>
      </w:pPr>
      <w:r w:rsidRPr="00540E67">
        <w:rPr>
          <w:rFonts w:ascii="Times New Roman" w:hAnsi="Times New Roman"/>
          <w:b/>
          <w:sz w:val="28"/>
          <w:szCs w:val="28"/>
        </w:rPr>
        <w:t>Количество воспитанников в группах.</w:t>
      </w:r>
    </w:p>
    <w:p w:rsidR="00805196" w:rsidRPr="00E97C15" w:rsidRDefault="00805196" w:rsidP="00805196">
      <w:pPr>
        <w:spacing w:after="0"/>
        <w:ind w:firstLine="709"/>
        <w:jc w:val="both"/>
        <w:rPr>
          <w:rFonts w:ascii="Times New Roman" w:hAnsi="Times New Roman"/>
          <w:sz w:val="28"/>
          <w:szCs w:val="28"/>
        </w:rPr>
      </w:pPr>
      <w:r>
        <w:rPr>
          <w:rFonts w:ascii="Times New Roman" w:hAnsi="Times New Roman"/>
          <w:sz w:val="28"/>
          <w:szCs w:val="28"/>
        </w:rPr>
        <w:t xml:space="preserve">1-ый год обучения </w:t>
      </w:r>
      <w:r w:rsidRPr="00E97C15">
        <w:rPr>
          <w:rFonts w:ascii="Times New Roman" w:hAnsi="Times New Roman"/>
          <w:sz w:val="28"/>
          <w:szCs w:val="28"/>
        </w:rPr>
        <w:t>15 человек</w:t>
      </w:r>
      <w:r>
        <w:rPr>
          <w:rFonts w:ascii="Times New Roman" w:hAnsi="Times New Roman"/>
          <w:sz w:val="28"/>
          <w:szCs w:val="28"/>
        </w:rPr>
        <w:t>,2-ого года обучения 12 человек ,</w:t>
      </w:r>
      <w:r w:rsidRPr="00E97C15">
        <w:rPr>
          <w:rFonts w:ascii="Times New Roman" w:hAnsi="Times New Roman"/>
          <w:sz w:val="28"/>
          <w:szCs w:val="28"/>
        </w:rPr>
        <w:t xml:space="preserve"> 3-го</w:t>
      </w:r>
      <w:r>
        <w:rPr>
          <w:rFonts w:ascii="Times New Roman" w:hAnsi="Times New Roman"/>
          <w:sz w:val="28"/>
          <w:szCs w:val="28"/>
        </w:rPr>
        <w:t>, 4-ого и 5-ого,6-ого,7-ого годов обучения 10 человек</w:t>
      </w:r>
      <w:r w:rsidRPr="00E97C15">
        <w:rPr>
          <w:rFonts w:ascii="Times New Roman" w:hAnsi="Times New Roman"/>
          <w:sz w:val="28"/>
          <w:szCs w:val="28"/>
        </w:rPr>
        <w:t>. При необходимости могут формироваться разновозрастные группы.</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ab/>
      </w:r>
    </w:p>
    <w:p w:rsidR="00805196" w:rsidRPr="00E97C15" w:rsidRDefault="00805196" w:rsidP="00805196">
      <w:pPr>
        <w:spacing w:after="0"/>
        <w:ind w:firstLine="709"/>
        <w:jc w:val="center"/>
        <w:rPr>
          <w:rFonts w:ascii="Times New Roman" w:hAnsi="Times New Roman"/>
          <w:sz w:val="28"/>
          <w:szCs w:val="28"/>
        </w:rPr>
      </w:pPr>
      <w:r>
        <w:rPr>
          <w:rFonts w:ascii="Times New Roman" w:hAnsi="Times New Roman"/>
          <w:b/>
          <w:sz w:val="28"/>
          <w:szCs w:val="28"/>
        </w:rPr>
        <w:t>Время реализации программы – 7 лет</w:t>
      </w:r>
      <w:r w:rsidRPr="00E97C15">
        <w:rPr>
          <w:rFonts w:ascii="Times New Roman" w:hAnsi="Times New Roman"/>
          <w:sz w:val="28"/>
          <w:szCs w:val="28"/>
        </w:rPr>
        <w:t>.</w:t>
      </w:r>
    </w:p>
    <w:p w:rsidR="00805196" w:rsidRDefault="00805196" w:rsidP="00805196">
      <w:pPr>
        <w:spacing w:after="0"/>
        <w:ind w:firstLine="709"/>
        <w:jc w:val="both"/>
        <w:rPr>
          <w:rFonts w:ascii="Times New Roman" w:hAnsi="Times New Roman"/>
          <w:sz w:val="28"/>
          <w:szCs w:val="28"/>
        </w:rPr>
      </w:pPr>
    </w:p>
    <w:p w:rsidR="00805196" w:rsidRPr="00540E67" w:rsidRDefault="00805196" w:rsidP="00805196">
      <w:pPr>
        <w:spacing w:after="0"/>
        <w:ind w:firstLine="709"/>
        <w:jc w:val="both"/>
        <w:rPr>
          <w:rFonts w:ascii="Times New Roman" w:hAnsi="Times New Roman"/>
          <w:b/>
          <w:sz w:val="28"/>
          <w:szCs w:val="28"/>
        </w:rPr>
      </w:pPr>
      <w:r w:rsidRPr="00540E67">
        <w:rPr>
          <w:rFonts w:ascii="Times New Roman" w:hAnsi="Times New Roman"/>
          <w:b/>
          <w:sz w:val="28"/>
          <w:szCs w:val="28"/>
        </w:rPr>
        <w:t xml:space="preserve">Процесс обучения условно разбивается на следующие этапы: </w:t>
      </w:r>
    </w:p>
    <w:p w:rsidR="00805196" w:rsidRPr="00E97C15" w:rsidRDefault="00805196" w:rsidP="00805196">
      <w:pPr>
        <w:spacing w:after="0"/>
        <w:ind w:firstLine="709"/>
        <w:jc w:val="both"/>
        <w:rPr>
          <w:rFonts w:ascii="Times New Roman" w:hAnsi="Times New Roman"/>
          <w:sz w:val="28"/>
          <w:szCs w:val="28"/>
        </w:rPr>
      </w:pPr>
      <w:r>
        <w:rPr>
          <w:rFonts w:ascii="Times New Roman" w:hAnsi="Times New Roman"/>
          <w:sz w:val="28"/>
          <w:szCs w:val="28"/>
        </w:rPr>
        <w:tab/>
        <w:t xml:space="preserve"> -спортивно-оздоровительная</w:t>
      </w:r>
      <w:r w:rsidRPr="00E97C15">
        <w:rPr>
          <w:rFonts w:ascii="Times New Roman" w:hAnsi="Times New Roman"/>
          <w:sz w:val="28"/>
          <w:szCs w:val="28"/>
        </w:rPr>
        <w:t>;</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 xml:space="preserve">          -</w:t>
      </w:r>
      <w:r w:rsidRPr="00094221">
        <w:rPr>
          <w:rFonts w:ascii="Times New Roman" w:hAnsi="Times New Roman"/>
          <w:sz w:val="28"/>
          <w:szCs w:val="28"/>
        </w:rPr>
        <w:t>начальной подготовки</w:t>
      </w:r>
      <w:r w:rsidRPr="00E97C15">
        <w:rPr>
          <w:rFonts w:ascii="Times New Roman" w:hAnsi="Times New Roman"/>
          <w:sz w:val="28"/>
          <w:szCs w:val="28"/>
        </w:rPr>
        <w:t>;</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 xml:space="preserve">Процесс обучения может быть продолжен, если воспитанники, достигли высоких результатов и имеют желание и возможности продолжать заниматься. В этом случае тренировки проводятся по индивидуальным программам и планам. Этот этап является усложненным, рассчитанным на уровень определенного мастерства, поэтому в данной программе не прорабатывается. </w:t>
      </w:r>
    </w:p>
    <w:p w:rsidR="00805196"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Этапы обучения различаются стоящими задачами, объемом получаемой информации к качеству ее усвоения.</w:t>
      </w:r>
    </w:p>
    <w:p w:rsidR="00805196" w:rsidRPr="00E97C15" w:rsidRDefault="00805196" w:rsidP="00805196">
      <w:pPr>
        <w:spacing w:after="0"/>
        <w:ind w:firstLine="709"/>
        <w:jc w:val="both"/>
        <w:rPr>
          <w:rFonts w:ascii="Times New Roman" w:hAnsi="Times New Roman"/>
          <w:sz w:val="28"/>
          <w:szCs w:val="28"/>
        </w:rPr>
      </w:pPr>
    </w:p>
    <w:p w:rsidR="00805196" w:rsidRDefault="00805196" w:rsidP="00805196">
      <w:pPr>
        <w:spacing w:after="0"/>
        <w:ind w:firstLine="709"/>
        <w:jc w:val="both"/>
        <w:rPr>
          <w:rFonts w:ascii="Times New Roman" w:hAnsi="Times New Roman"/>
          <w:b/>
          <w:sz w:val="28"/>
          <w:szCs w:val="28"/>
        </w:rPr>
      </w:pPr>
      <w:r>
        <w:rPr>
          <w:rFonts w:ascii="Times New Roman" w:hAnsi="Times New Roman"/>
          <w:b/>
          <w:sz w:val="28"/>
          <w:szCs w:val="28"/>
        </w:rPr>
        <w:t>Периодичность занятий</w:t>
      </w:r>
    </w:p>
    <w:p w:rsidR="00805196" w:rsidRPr="00094221" w:rsidRDefault="00805196" w:rsidP="00805196">
      <w:pPr>
        <w:spacing w:after="0"/>
        <w:ind w:firstLine="709"/>
        <w:jc w:val="both"/>
        <w:rPr>
          <w:rFonts w:ascii="Times New Roman" w:hAnsi="Times New Roman"/>
          <w:sz w:val="28"/>
          <w:szCs w:val="28"/>
        </w:rPr>
      </w:pPr>
      <w:r w:rsidRPr="00094221">
        <w:rPr>
          <w:rFonts w:ascii="Times New Roman" w:hAnsi="Times New Roman"/>
          <w:sz w:val="28"/>
          <w:szCs w:val="28"/>
        </w:rPr>
        <w:t>СОГ- 1 - 2 раза в неделю по 2 часа,</w:t>
      </w:r>
    </w:p>
    <w:p w:rsidR="00805196" w:rsidRPr="00094221" w:rsidRDefault="00805196" w:rsidP="00805196">
      <w:pPr>
        <w:spacing w:after="0"/>
        <w:ind w:firstLine="709"/>
        <w:jc w:val="both"/>
        <w:rPr>
          <w:rFonts w:ascii="Times New Roman" w:hAnsi="Times New Roman"/>
          <w:sz w:val="28"/>
          <w:szCs w:val="28"/>
        </w:rPr>
      </w:pPr>
      <w:r>
        <w:rPr>
          <w:rFonts w:ascii="Times New Roman" w:hAnsi="Times New Roman"/>
          <w:sz w:val="28"/>
          <w:szCs w:val="28"/>
        </w:rPr>
        <w:t>НП-2, НП-3,НП-4,НП-5,НП-6,НП-7</w:t>
      </w:r>
      <w:r w:rsidRPr="00094221">
        <w:rPr>
          <w:rFonts w:ascii="Times New Roman" w:hAnsi="Times New Roman"/>
          <w:sz w:val="28"/>
          <w:szCs w:val="28"/>
        </w:rPr>
        <w:t xml:space="preserve"> – 3 раза в неделю по 2 часа</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На втором и третьем годах обучения могут организовываться индивидуальные занятия с учащимися, имеющими определенные результаты и успехи. Для них составляются индивидуальные планы подготовки.</w:t>
      </w:r>
    </w:p>
    <w:p w:rsidR="00805196" w:rsidRPr="00E97C15" w:rsidRDefault="00805196" w:rsidP="00805196">
      <w:pPr>
        <w:spacing w:after="0"/>
        <w:ind w:firstLine="709"/>
        <w:jc w:val="both"/>
        <w:rPr>
          <w:rFonts w:ascii="Times New Roman" w:hAnsi="Times New Roman"/>
          <w:sz w:val="28"/>
          <w:szCs w:val="28"/>
        </w:rPr>
      </w:pPr>
    </w:p>
    <w:p w:rsidR="00805196" w:rsidRPr="00540E67" w:rsidRDefault="00805196" w:rsidP="00805196">
      <w:pPr>
        <w:spacing w:after="0"/>
        <w:ind w:firstLine="709"/>
        <w:jc w:val="both"/>
        <w:rPr>
          <w:rFonts w:ascii="Times New Roman" w:hAnsi="Times New Roman"/>
          <w:b/>
          <w:sz w:val="28"/>
          <w:szCs w:val="28"/>
        </w:rPr>
      </w:pPr>
      <w:r w:rsidRPr="00540E67">
        <w:rPr>
          <w:rFonts w:ascii="Times New Roman" w:hAnsi="Times New Roman"/>
          <w:b/>
          <w:sz w:val="28"/>
          <w:szCs w:val="28"/>
        </w:rPr>
        <w:t>Для успешной реализации программы необходимо:</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-спортзал (большое светлое хорошо проветриваемое помещение);</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-место для занятий на свежем воздухе (спортплощадка, лес, поляна, река, озеро и т.п.);</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-спортивный инвентарь: кимоно или куртки для борьбы, перчатки боксерские и перчатки с открытыми пальцами, лапы боксерские маленькие и большие, боксерские мешки и груши, мячи скакалки, гимнастические палки, маты, перекладина, макеты ножей, пистолетов, веревка длиной 2 метра.</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-желание детей заниматься.</w:t>
      </w:r>
    </w:p>
    <w:p w:rsidR="00805196" w:rsidRPr="00E97C15" w:rsidRDefault="00805196" w:rsidP="00805196">
      <w:pPr>
        <w:spacing w:after="0"/>
        <w:ind w:firstLine="709"/>
        <w:jc w:val="both"/>
        <w:rPr>
          <w:rFonts w:ascii="Times New Roman" w:hAnsi="Times New Roman"/>
          <w:sz w:val="28"/>
          <w:szCs w:val="28"/>
        </w:rPr>
        <w:sectPr w:rsidR="00805196" w:rsidRPr="00E97C15">
          <w:pgSz w:w="11906" w:h="16838"/>
          <w:pgMar w:top="567" w:right="567" w:bottom="794" w:left="1418" w:header="720" w:footer="720" w:gutter="0"/>
          <w:cols w:space="720"/>
        </w:sectPr>
      </w:pPr>
    </w:p>
    <w:p w:rsidR="00805196" w:rsidRDefault="00805196" w:rsidP="00805196">
      <w:pPr>
        <w:spacing w:after="0"/>
        <w:ind w:firstLine="709"/>
        <w:jc w:val="center"/>
        <w:rPr>
          <w:rFonts w:ascii="Times New Roman" w:hAnsi="Times New Roman"/>
          <w:b/>
          <w:sz w:val="28"/>
          <w:szCs w:val="28"/>
        </w:rPr>
      </w:pPr>
      <w:r w:rsidRPr="00540E67">
        <w:rPr>
          <w:rFonts w:ascii="Times New Roman" w:hAnsi="Times New Roman"/>
          <w:b/>
          <w:sz w:val="28"/>
          <w:szCs w:val="28"/>
        </w:rPr>
        <w:lastRenderedPageBreak/>
        <w:t>Требования к знаниям и умениям обучающихся.</w:t>
      </w:r>
    </w:p>
    <w:p w:rsidR="00805196" w:rsidRPr="00E97C15" w:rsidRDefault="00805196" w:rsidP="00805196">
      <w:pPr>
        <w:spacing w:after="0"/>
        <w:ind w:firstLine="709"/>
        <w:jc w:val="center"/>
        <w:rPr>
          <w:rFonts w:ascii="Times New Roman" w:hAnsi="Times New Roman"/>
          <w:sz w:val="28"/>
          <w:szCs w:val="28"/>
        </w:rPr>
      </w:pPr>
    </w:p>
    <w:p w:rsidR="00805196" w:rsidRPr="00540E67" w:rsidRDefault="00805196" w:rsidP="00805196">
      <w:pPr>
        <w:spacing w:after="0"/>
        <w:ind w:firstLine="709"/>
        <w:jc w:val="both"/>
        <w:rPr>
          <w:rFonts w:ascii="Times New Roman" w:hAnsi="Times New Roman"/>
          <w:b/>
          <w:i/>
          <w:sz w:val="28"/>
          <w:szCs w:val="28"/>
        </w:rPr>
      </w:pPr>
      <w:r w:rsidRPr="00540E67">
        <w:rPr>
          <w:rFonts w:ascii="Times New Roman" w:hAnsi="Times New Roman"/>
          <w:b/>
          <w:i/>
          <w:sz w:val="28"/>
          <w:szCs w:val="28"/>
        </w:rPr>
        <w:t xml:space="preserve">К концу первого </w:t>
      </w:r>
      <w:r>
        <w:rPr>
          <w:rFonts w:ascii="Times New Roman" w:hAnsi="Times New Roman"/>
          <w:b/>
          <w:i/>
          <w:sz w:val="28"/>
          <w:szCs w:val="28"/>
        </w:rPr>
        <w:t xml:space="preserve">и второго </w:t>
      </w:r>
      <w:r w:rsidRPr="00540E67">
        <w:rPr>
          <w:rFonts w:ascii="Times New Roman" w:hAnsi="Times New Roman"/>
          <w:b/>
          <w:i/>
          <w:sz w:val="28"/>
          <w:szCs w:val="28"/>
        </w:rPr>
        <w:t>года обучения дети должны знать:</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-источники передачи информации о различных видах единоборств., оздоровительных и боевых системах;</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-технику безопасности при занятиях в спортзале, лесу, на воде;</w:t>
      </w:r>
    </w:p>
    <w:p w:rsidR="00805196"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-простейшие элементы техники борьбы, базовые движения руками и ногами.</w:t>
      </w:r>
    </w:p>
    <w:p w:rsidR="00805196" w:rsidRPr="00E97C15" w:rsidRDefault="00805196" w:rsidP="00805196">
      <w:pPr>
        <w:spacing w:after="0"/>
        <w:ind w:firstLine="709"/>
        <w:jc w:val="both"/>
        <w:rPr>
          <w:rFonts w:ascii="Times New Roman" w:hAnsi="Times New Roman"/>
          <w:sz w:val="28"/>
          <w:szCs w:val="28"/>
        </w:rPr>
      </w:pPr>
    </w:p>
    <w:p w:rsidR="00805196" w:rsidRPr="00540E67" w:rsidRDefault="00805196" w:rsidP="00805196">
      <w:pPr>
        <w:spacing w:after="0"/>
        <w:ind w:firstLine="709"/>
        <w:jc w:val="both"/>
        <w:rPr>
          <w:rFonts w:ascii="Times New Roman" w:hAnsi="Times New Roman"/>
          <w:b/>
          <w:i/>
          <w:sz w:val="28"/>
          <w:szCs w:val="28"/>
        </w:rPr>
      </w:pPr>
      <w:r w:rsidRPr="00540E67">
        <w:rPr>
          <w:rFonts w:ascii="Times New Roman" w:hAnsi="Times New Roman"/>
          <w:b/>
          <w:i/>
          <w:sz w:val="28"/>
          <w:szCs w:val="28"/>
        </w:rPr>
        <w:t xml:space="preserve">К концу первого </w:t>
      </w:r>
      <w:r>
        <w:rPr>
          <w:rFonts w:ascii="Times New Roman" w:hAnsi="Times New Roman"/>
          <w:b/>
          <w:i/>
          <w:sz w:val="28"/>
          <w:szCs w:val="28"/>
        </w:rPr>
        <w:t xml:space="preserve">и второго </w:t>
      </w:r>
      <w:r w:rsidRPr="00540E67">
        <w:rPr>
          <w:rFonts w:ascii="Times New Roman" w:hAnsi="Times New Roman"/>
          <w:b/>
          <w:i/>
          <w:sz w:val="28"/>
          <w:szCs w:val="28"/>
        </w:rPr>
        <w:t>года обучения дети должны уметь:</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-пользоваться упражнениями для самостоятельной разминки организма, и подготовки его к тренировке;</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-сохранять равновесие при различных положениях тела;</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 xml:space="preserve">-выполнять элементы страховки и </w:t>
      </w:r>
      <w:proofErr w:type="spellStart"/>
      <w:r w:rsidRPr="00E97C15">
        <w:rPr>
          <w:rFonts w:ascii="Times New Roman" w:hAnsi="Times New Roman"/>
          <w:sz w:val="28"/>
          <w:szCs w:val="28"/>
        </w:rPr>
        <w:t>самостраховки</w:t>
      </w:r>
      <w:proofErr w:type="spellEnd"/>
      <w:r w:rsidRPr="00E97C15">
        <w:rPr>
          <w:rFonts w:ascii="Times New Roman" w:hAnsi="Times New Roman"/>
          <w:sz w:val="28"/>
          <w:szCs w:val="28"/>
        </w:rPr>
        <w:t xml:space="preserve"> при падениях;</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-выполнять простейшие элементы акробатики (кувырки назад, вперед, через плечо, прыжки кувырки);</w:t>
      </w:r>
    </w:p>
    <w:p w:rsidR="00805196"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-выполнять простейшие элементы техники борьбы, базовые движения руками и ногами.</w:t>
      </w:r>
    </w:p>
    <w:p w:rsidR="00805196" w:rsidRPr="00E97C15" w:rsidRDefault="00805196" w:rsidP="00805196">
      <w:pPr>
        <w:spacing w:after="0"/>
        <w:ind w:firstLine="709"/>
        <w:jc w:val="both"/>
        <w:rPr>
          <w:rFonts w:ascii="Times New Roman" w:hAnsi="Times New Roman"/>
          <w:sz w:val="28"/>
          <w:szCs w:val="28"/>
        </w:rPr>
      </w:pPr>
    </w:p>
    <w:p w:rsidR="00805196" w:rsidRPr="00540E67" w:rsidRDefault="00805196" w:rsidP="00805196">
      <w:pPr>
        <w:spacing w:after="0"/>
        <w:ind w:firstLine="709"/>
        <w:jc w:val="both"/>
        <w:rPr>
          <w:rFonts w:ascii="Times New Roman" w:hAnsi="Times New Roman"/>
          <w:b/>
          <w:i/>
          <w:sz w:val="28"/>
          <w:szCs w:val="28"/>
        </w:rPr>
      </w:pPr>
      <w:r>
        <w:rPr>
          <w:rFonts w:ascii="Times New Roman" w:hAnsi="Times New Roman"/>
          <w:b/>
          <w:i/>
          <w:sz w:val="28"/>
          <w:szCs w:val="28"/>
        </w:rPr>
        <w:t xml:space="preserve">К концу третьего  и четвертого </w:t>
      </w:r>
      <w:r w:rsidRPr="00540E67">
        <w:rPr>
          <w:rFonts w:ascii="Times New Roman" w:hAnsi="Times New Roman"/>
          <w:b/>
          <w:i/>
          <w:sz w:val="28"/>
          <w:szCs w:val="28"/>
        </w:rPr>
        <w:t xml:space="preserve"> года обучения дети должны знать:</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-традиции, используемые в рукопашном бое и других видах единоборств;</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-технику безопасности при работе с партнерами;</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-способы оказания первой помощи при травмах;</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-основные способы закаливания, правила питания, гигиены и двигательный режим занимающихся рукопашным боем;</w:t>
      </w:r>
    </w:p>
    <w:p w:rsidR="00805196"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-знать расширенную технику борьбы и нападений.</w:t>
      </w:r>
    </w:p>
    <w:p w:rsidR="00805196" w:rsidRPr="00E97C15" w:rsidRDefault="00805196" w:rsidP="00805196">
      <w:pPr>
        <w:spacing w:after="0"/>
        <w:ind w:firstLine="709"/>
        <w:jc w:val="both"/>
        <w:rPr>
          <w:rFonts w:ascii="Times New Roman" w:hAnsi="Times New Roman"/>
          <w:sz w:val="28"/>
          <w:szCs w:val="28"/>
        </w:rPr>
      </w:pPr>
    </w:p>
    <w:p w:rsidR="00805196" w:rsidRPr="00540E67" w:rsidRDefault="00805196" w:rsidP="00805196">
      <w:pPr>
        <w:spacing w:after="0"/>
        <w:ind w:firstLine="709"/>
        <w:jc w:val="both"/>
        <w:rPr>
          <w:rFonts w:ascii="Times New Roman" w:hAnsi="Times New Roman"/>
          <w:b/>
          <w:i/>
          <w:sz w:val="28"/>
          <w:szCs w:val="28"/>
        </w:rPr>
      </w:pPr>
      <w:r>
        <w:rPr>
          <w:rFonts w:ascii="Times New Roman" w:hAnsi="Times New Roman"/>
          <w:b/>
          <w:i/>
          <w:sz w:val="28"/>
          <w:szCs w:val="28"/>
        </w:rPr>
        <w:t xml:space="preserve">К концу третьего и четвертого </w:t>
      </w:r>
      <w:r w:rsidRPr="00540E67">
        <w:rPr>
          <w:rFonts w:ascii="Times New Roman" w:hAnsi="Times New Roman"/>
          <w:b/>
          <w:i/>
          <w:sz w:val="28"/>
          <w:szCs w:val="28"/>
        </w:rPr>
        <w:t xml:space="preserve"> года обучения дети должны уметь:</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-оказывать первую помощь при травмах;</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-выполнять элементы акробатики (перевороты, подъем разгибом, ходьба на руках, "колесо", "</w:t>
      </w:r>
      <w:proofErr w:type="spellStart"/>
      <w:r w:rsidRPr="00E97C15">
        <w:rPr>
          <w:rFonts w:ascii="Times New Roman" w:hAnsi="Times New Roman"/>
          <w:sz w:val="28"/>
          <w:szCs w:val="28"/>
        </w:rPr>
        <w:t>рондат</w:t>
      </w:r>
      <w:proofErr w:type="spellEnd"/>
      <w:r w:rsidRPr="00E97C15">
        <w:rPr>
          <w:rFonts w:ascii="Times New Roman" w:hAnsi="Times New Roman"/>
          <w:sz w:val="28"/>
          <w:szCs w:val="28"/>
        </w:rPr>
        <w:t>", "</w:t>
      </w:r>
      <w:proofErr w:type="spellStart"/>
      <w:r w:rsidRPr="00E97C15">
        <w:rPr>
          <w:rFonts w:ascii="Times New Roman" w:hAnsi="Times New Roman"/>
          <w:sz w:val="28"/>
          <w:szCs w:val="28"/>
        </w:rPr>
        <w:t>фляк</w:t>
      </w:r>
      <w:proofErr w:type="spellEnd"/>
      <w:r w:rsidRPr="00E97C15">
        <w:rPr>
          <w:rFonts w:ascii="Times New Roman" w:hAnsi="Times New Roman"/>
          <w:sz w:val="28"/>
          <w:szCs w:val="28"/>
        </w:rPr>
        <w:t>")</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-выполнять элементы расширенной техники борьбы, защиты, нападений;</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-свободно комбинировать удары и защитные действия;</w:t>
      </w:r>
    </w:p>
    <w:p w:rsidR="00805196"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-бороться на ковре.</w:t>
      </w:r>
    </w:p>
    <w:p w:rsidR="00805196" w:rsidRPr="00E97C15" w:rsidRDefault="00805196" w:rsidP="00805196">
      <w:pPr>
        <w:spacing w:after="0"/>
        <w:ind w:firstLine="709"/>
        <w:jc w:val="both"/>
        <w:rPr>
          <w:rFonts w:ascii="Times New Roman" w:hAnsi="Times New Roman"/>
          <w:sz w:val="28"/>
          <w:szCs w:val="28"/>
        </w:rPr>
      </w:pPr>
    </w:p>
    <w:p w:rsidR="00805196" w:rsidRPr="00540E67" w:rsidRDefault="00805196" w:rsidP="00805196">
      <w:pPr>
        <w:spacing w:after="0"/>
        <w:ind w:firstLine="709"/>
        <w:jc w:val="both"/>
        <w:rPr>
          <w:rFonts w:ascii="Times New Roman" w:hAnsi="Times New Roman"/>
          <w:b/>
          <w:i/>
          <w:sz w:val="28"/>
          <w:szCs w:val="28"/>
        </w:rPr>
      </w:pPr>
      <w:r>
        <w:rPr>
          <w:rFonts w:ascii="Times New Roman" w:hAnsi="Times New Roman"/>
          <w:b/>
          <w:i/>
          <w:sz w:val="28"/>
          <w:szCs w:val="28"/>
        </w:rPr>
        <w:t xml:space="preserve">К концу пятого </w:t>
      </w:r>
      <w:r w:rsidRPr="00540E67">
        <w:rPr>
          <w:rFonts w:ascii="Times New Roman" w:hAnsi="Times New Roman"/>
          <w:b/>
          <w:i/>
          <w:sz w:val="28"/>
          <w:szCs w:val="28"/>
        </w:rPr>
        <w:t xml:space="preserve"> года обучения дети должны знать:</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-влияние рукопашного боя на мировоззрение человека;</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-понятия о тактике и стратегии;</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lastRenderedPageBreak/>
        <w:t>-технику безопасности во время учебных боев и на соревнованиях;</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-правила соревнований по рукопашному бою и других видах единоборств;</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-принципы работы против вооруженного противника;</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различных техник рукопашного боя.</w:t>
      </w:r>
    </w:p>
    <w:p w:rsidR="00805196" w:rsidRPr="00540E67" w:rsidRDefault="00805196" w:rsidP="00805196">
      <w:pPr>
        <w:spacing w:after="0"/>
        <w:ind w:firstLine="709"/>
        <w:jc w:val="both"/>
        <w:rPr>
          <w:rFonts w:ascii="Times New Roman" w:hAnsi="Times New Roman"/>
          <w:b/>
          <w:i/>
          <w:sz w:val="28"/>
          <w:szCs w:val="28"/>
        </w:rPr>
      </w:pPr>
      <w:r w:rsidRPr="00540E67">
        <w:rPr>
          <w:rFonts w:ascii="Times New Roman" w:hAnsi="Times New Roman"/>
          <w:b/>
          <w:i/>
          <w:sz w:val="28"/>
          <w:szCs w:val="28"/>
        </w:rPr>
        <w:t>К</w:t>
      </w:r>
      <w:r>
        <w:rPr>
          <w:rFonts w:ascii="Times New Roman" w:hAnsi="Times New Roman"/>
          <w:b/>
          <w:i/>
          <w:sz w:val="28"/>
          <w:szCs w:val="28"/>
        </w:rPr>
        <w:t xml:space="preserve"> концу пятого</w:t>
      </w:r>
      <w:r w:rsidRPr="00540E67">
        <w:rPr>
          <w:rFonts w:ascii="Times New Roman" w:hAnsi="Times New Roman"/>
          <w:b/>
          <w:i/>
          <w:sz w:val="28"/>
          <w:szCs w:val="28"/>
        </w:rPr>
        <w:t xml:space="preserve"> года обучения дети должны уметь:</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-свободно выполнять элементы акробатики и уметь комбинировать их выполнение (</w:t>
      </w:r>
      <w:proofErr w:type="spellStart"/>
      <w:r w:rsidRPr="00E97C15">
        <w:rPr>
          <w:rFonts w:ascii="Times New Roman" w:hAnsi="Times New Roman"/>
          <w:sz w:val="28"/>
          <w:szCs w:val="28"/>
        </w:rPr>
        <w:t>рондат</w:t>
      </w:r>
      <w:proofErr w:type="spellEnd"/>
      <w:r w:rsidRPr="00E97C15">
        <w:rPr>
          <w:rFonts w:ascii="Times New Roman" w:hAnsi="Times New Roman"/>
          <w:sz w:val="28"/>
          <w:szCs w:val="28"/>
        </w:rPr>
        <w:t xml:space="preserve"> – </w:t>
      </w:r>
      <w:proofErr w:type="spellStart"/>
      <w:r w:rsidRPr="00E97C15">
        <w:rPr>
          <w:rFonts w:ascii="Times New Roman" w:hAnsi="Times New Roman"/>
          <w:sz w:val="28"/>
          <w:szCs w:val="28"/>
        </w:rPr>
        <w:t>фляк</w:t>
      </w:r>
      <w:proofErr w:type="spellEnd"/>
      <w:r w:rsidRPr="00E97C15">
        <w:rPr>
          <w:rFonts w:ascii="Times New Roman" w:hAnsi="Times New Roman"/>
          <w:sz w:val="28"/>
          <w:szCs w:val="28"/>
        </w:rPr>
        <w:t xml:space="preserve"> – сальто и т.д.);</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-совмещать элементы ударной техники, с элементами борьбы стоя, в партере и лежа;</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-свободно и правильно выполнять приемы самозащиты от вооруженного нападения;</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-активно проводить борцовские поединки, ударные спарринги по правилам бокса, кикбоксинга, рукопашного боя;</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-участвовать в соревнованиях.</w:t>
      </w:r>
    </w:p>
    <w:p w:rsidR="00805196" w:rsidRDefault="00805196" w:rsidP="00805196">
      <w:pPr>
        <w:spacing w:after="0"/>
        <w:ind w:firstLine="709"/>
        <w:jc w:val="both"/>
        <w:rPr>
          <w:rFonts w:ascii="Times New Roman" w:hAnsi="Times New Roman"/>
          <w:sz w:val="28"/>
          <w:szCs w:val="28"/>
        </w:rPr>
      </w:pPr>
    </w:p>
    <w:p w:rsidR="00805196" w:rsidRDefault="00805196" w:rsidP="00805196">
      <w:pPr>
        <w:spacing w:after="0"/>
        <w:ind w:firstLine="709"/>
        <w:jc w:val="center"/>
        <w:rPr>
          <w:rFonts w:ascii="Times New Roman" w:hAnsi="Times New Roman"/>
          <w:b/>
          <w:sz w:val="28"/>
          <w:szCs w:val="28"/>
        </w:rPr>
      </w:pPr>
      <w:r w:rsidRPr="00540E67">
        <w:rPr>
          <w:rFonts w:ascii="Times New Roman" w:hAnsi="Times New Roman"/>
          <w:b/>
          <w:sz w:val="28"/>
          <w:szCs w:val="28"/>
        </w:rPr>
        <w:t>Оценка результатов обучения детей.</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 xml:space="preserve"> В целях контроля и оценки результативности занятий проводятся:</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Тесты на ОФП: для учеников 15-18 лет:</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-сила (подтягивание, упражнения на брюшной пресс, отжимания, прыжки);</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-скорость (бег);</w:t>
      </w:r>
    </w:p>
    <w:p w:rsidR="00805196" w:rsidRDefault="00805196" w:rsidP="00805196">
      <w:pPr>
        <w:spacing w:after="0"/>
        <w:ind w:firstLine="709"/>
        <w:jc w:val="both"/>
        <w:rPr>
          <w:rFonts w:ascii="Times New Roman" w:hAnsi="Times New Roman"/>
          <w:sz w:val="28"/>
          <w:szCs w:val="28"/>
        </w:rPr>
      </w:pPr>
      <w:r>
        <w:rPr>
          <w:rFonts w:ascii="Times New Roman" w:hAnsi="Times New Roman"/>
          <w:sz w:val="28"/>
          <w:szCs w:val="28"/>
        </w:rPr>
        <w:t>-выносливость (бег, "уголок");</w:t>
      </w:r>
    </w:p>
    <w:p w:rsidR="00805196" w:rsidRPr="00E97C15" w:rsidRDefault="00805196" w:rsidP="00805196">
      <w:pPr>
        <w:spacing w:after="0"/>
        <w:ind w:firstLine="709"/>
        <w:jc w:val="both"/>
        <w:rPr>
          <w:rFonts w:ascii="Times New Roman" w:hAnsi="Times New Roman"/>
          <w:sz w:val="28"/>
          <w:szCs w:val="28"/>
        </w:rPr>
      </w:pP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firstRow="1" w:lastRow="0" w:firstColumn="1" w:lastColumn="0" w:noHBand="0" w:noVBand="0"/>
      </w:tblPr>
      <w:tblGrid>
        <w:gridCol w:w="459"/>
        <w:gridCol w:w="984"/>
        <w:gridCol w:w="547"/>
        <w:gridCol w:w="612"/>
        <w:gridCol w:w="612"/>
        <w:gridCol w:w="1291"/>
        <w:gridCol w:w="1178"/>
        <w:gridCol w:w="1107"/>
        <w:gridCol w:w="862"/>
        <w:gridCol w:w="862"/>
        <w:gridCol w:w="1107"/>
      </w:tblGrid>
      <w:tr w:rsidR="00805196" w:rsidRPr="003C4DC6" w:rsidTr="0063553F">
        <w:tc>
          <w:tcPr>
            <w:tcW w:w="235" w:type="pct"/>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w:t>
            </w:r>
          </w:p>
          <w:p w:rsidR="00805196" w:rsidRPr="003C4DC6" w:rsidRDefault="00805196" w:rsidP="0063553F">
            <w:pPr>
              <w:rPr>
                <w:rFonts w:ascii="Times New Roman" w:hAnsi="Times New Roman"/>
                <w:sz w:val="24"/>
                <w:szCs w:val="24"/>
              </w:rPr>
            </w:pPr>
            <w:r w:rsidRPr="003C4DC6">
              <w:rPr>
                <w:rFonts w:ascii="Times New Roman" w:hAnsi="Times New Roman"/>
                <w:sz w:val="24"/>
                <w:szCs w:val="24"/>
              </w:rPr>
              <w:t>п/п</w:t>
            </w:r>
          </w:p>
        </w:tc>
        <w:tc>
          <w:tcPr>
            <w:tcW w:w="513" w:type="pct"/>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Ф.И.О</w:t>
            </w:r>
          </w:p>
        </w:tc>
        <w:tc>
          <w:tcPr>
            <w:tcW w:w="282" w:type="pct"/>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Бег</w:t>
            </w:r>
          </w:p>
          <w:p w:rsidR="00805196" w:rsidRPr="003C4DC6" w:rsidRDefault="00805196" w:rsidP="0063553F">
            <w:pPr>
              <w:rPr>
                <w:rFonts w:ascii="Times New Roman" w:hAnsi="Times New Roman"/>
                <w:sz w:val="24"/>
                <w:szCs w:val="24"/>
              </w:rPr>
            </w:pPr>
            <w:r w:rsidRPr="003C4DC6">
              <w:rPr>
                <w:rFonts w:ascii="Times New Roman" w:hAnsi="Times New Roman"/>
                <w:sz w:val="24"/>
                <w:szCs w:val="24"/>
              </w:rPr>
              <w:t>100 м.</w:t>
            </w:r>
          </w:p>
          <w:p w:rsidR="00805196" w:rsidRPr="003C4DC6" w:rsidRDefault="00805196" w:rsidP="0063553F">
            <w:pPr>
              <w:rPr>
                <w:rFonts w:ascii="Times New Roman" w:hAnsi="Times New Roman"/>
                <w:sz w:val="24"/>
                <w:szCs w:val="24"/>
              </w:rPr>
            </w:pPr>
            <w:r w:rsidRPr="003C4DC6">
              <w:rPr>
                <w:rFonts w:ascii="Times New Roman" w:hAnsi="Times New Roman"/>
                <w:sz w:val="24"/>
                <w:szCs w:val="24"/>
              </w:rPr>
              <w:t>Сек.</w:t>
            </w:r>
          </w:p>
        </w:tc>
        <w:tc>
          <w:tcPr>
            <w:tcW w:w="316" w:type="pct"/>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Бег</w:t>
            </w:r>
          </w:p>
          <w:p w:rsidR="00805196" w:rsidRPr="003C4DC6" w:rsidRDefault="00805196" w:rsidP="0063553F">
            <w:pPr>
              <w:rPr>
                <w:rFonts w:ascii="Times New Roman" w:hAnsi="Times New Roman"/>
                <w:sz w:val="24"/>
                <w:szCs w:val="24"/>
              </w:rPr>
            </w:pPr>
            <w:r w:rsidRPr="003C4DC6">
              <w:rPr>
                <w:rFonts w:ascii="Times New Roman" w:hAnsi="Times New Roman"/>
                <w:sz w:val="24"/>
                <w:szCs w:val="24"/>
              </w:rPr>
              <w:t>1000 м.</w:t>
            </w:r>
          </w:p>
          <w:p w:rsidR="00805196" w:rsidRPr="003C4DC6" w:rsidRDefault="00805196" w:rsidP="0063553F">
            <w:pPr>
              <w:rPr>
                <w:rFonts w:ascii="Times New Roman" w:hAnsi="Times New Roman"/>
                <w:sz w:val="24"/>
                <w:szCs w:val="24"/>
              </w:rPr>
            </w:pPr>
            <w:r w:rsidRPr="003C4DC6">
              <w:rPr>
                <w:rFonts w:ascii="Times New Roman" w:hAnsi="Times New Roman"/>
                <w:sz w:val="24"/>
                <w:szCs w:val="24"/>
              </w:rPr>
              <w:t>Мин.</w:t>
            </w:r>
          </w:p>
        </w:tc>
        <w:tc>
          <w:tcPr>
            <w:tcW w:w="316" w:type="pct"/>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Бег</w:t>
            </w:r>
          </w:p>
          <w:p w:rsidR="00805196" w:rsidRPr="003C4DC6" w:rsidRDefault="00805196" w:rsidP="0063553F">
            <w:pPr>
              <w:rPr>
                <w:rFonts w:ascii="Times New Roman" w:hAnsi="Times New Roman"/>
                <w:sz w:val="24"/>
                <w:szCs w:val="24"/>
              </w:rPr>
            </w:pPr>
            <w:r w:rsidRPr="003C4DC6">
              <w:rPr>
                <w:rFonts w:ascii="Times New Roman" w:hAnsi="Times New Roman"/>
                <w:sz w:val="24"/>
                <w:szCs w:val="24"/>
              </w:rPr>
              <w:t>3000 м.</w:t>
            </w:r>
          </w:p>
          <w:p w:rsidR="00805196" w:rsidRPr="003C4DC6" w:rsidRDefault="00805196" w:rsidP="0063553F">
            <w:pPr>
              <w:rPr>
                <w:rFonts w:ascii="Times New Roman" w:hAnsi="Times New Roman"/>
                <w:sz w:val="24"/>
                <w:szCs w:val="24"/>
              </w:rPr>
            </w:pPr>
            <w:r w:rsidRPr="003C4DC6">
              <w:rPr>
                <w:rFonts w:ascii="Times New Roman" w:hAnsi="Times New Roman"/>
                <w:sz w:val="24"/>
                <w:szCs w:val="24"/>
              </w:rPr>
              <w:t>Мин.</w:t>
            </w:r>
          </w:p>
        </w:tc>
        <w:tc>
          <w:tcPr>
            <w:tcW w:w="674" w:type="pct"/>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Подтягивание на перекладине</w:t>
            </w:r>
          </w:p>
          <w:p w:rsidR="00805196" w:rsidRPr="003C4DC6" w:rsidRDefault="00805196" w:rsidP="0063553F">
            <w:pPr>
              <w:rPr>
                <w:rFonts w:ascii="Times New Roman" w:hAnsi="Times New Roman"/>
                <w:sz w:val="24"/>
                <w:szCs w:val="24"/>
              </w:rPr>
            </w:pPr>
            <w:r w:rsidRPr="003C4DC6">
              <w:rPr>
                <w:rFonts w:ascii="Times New Roman" w:hAnsi="Times New Roman"/>
                <w:sz w:val="24"/>
                <w:szCs w:val="24"/>
              </w:rPr>
              <w:t>Раз.</w:t>
            </w:r>
          </w:p>
        </w:tc>
        <w:tc>
          <w:tcPr>
            <w:tcW w:w="615" w:type="pct"/>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Упражнение на брюшной пресс "уголок"</w:t>
            </w:r>
          </w:p>
          <w:p w:rsidR="00805196" w:rsidRPr="003C4DC6" w:rsidRDefault="00805196" w:rsidP="0063553F">
            <w:pPr>
              <w:rPr>
                <w:rFonts w:ascii="Times New Roman" w:hAnsi="Times New Roman"/>
                <w:sz w:val="24"/>
                <w:szCs w:val="24"/>
              </w:rPr>
            </w:pPr>
            <w:r w:rsidRPr="003C4DC6">
              <w:rPr>
                <w:rFonts w:ascii="Times New Roman" w:hAnsi="Times New Roman"/>
                <w:sz w:val="24"/>
                <w:szCs w:val="24"/>
              </w:rPr>
              <w:t>Сек.</w:t>
            </w:r>
          </w:p>
        </w:tc>
        <w:tc>
          <w:tcPr>
            <w:tcW w:w="577" w:type="pct"/>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Отжимание в упоре лежа.</w:t>
            </w:r>
          </w:p>
          <w:p w:rsidR="00805196" w:rsidRPr="003C4DC6" w:rsidRDefault="00805196" w:rsidP="0063553F">
            <w:pPr>
              <w:rPr>
                <w:rFonts w:ascii="Times New Roman" w:hAnsi="Times New Roman"/>
                <w:sz w:val="24"/>
                <w:szCs w:val="24"/>
              </w:rPr>
            </w:pPr>
            <w:r w:rsidRPr="003C4DC6">
              <w:rPr>
                <w:rFonts w:ascii="Times New Roman" w:hAnsi="Times New Roman"/>
                <w:sz w:val="24"/>
                <w:szCs w:val="24"/>
              </w:rPr>
              <w:t>60раз/60 сек</w:t>
            </w:r>
          </w:p>
        </w:tc>
        <w:tc>
          <w:tcPr>
            <w:tcW w:w="448" w:type="pct"/>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Прыжки в длину с разбега</w:t>
            </w:r>
          </w:p>
          <w:p w:rsidR="00805196" w:rsidRPr="003C4DC6" w:rsidRDefault="00805196" w:rsidP="0063553F">
            <w:pPr>
              <w:rPr>
                <w:rFonts w:ascii="Times New Roman" w:hAnsi="Times New Roman"/>
                <w:sz w:val="24"/>
                <w:szCs w:val="24"/>
              </w:rPr>
            </w:pPr>
            <w:r w:rsidRPr="003C4DC6">
              <w:rPr>
                <w:rFonts w:ascii="Times New Roman" w:hAnsi="Times New Roman"/>
                <w:sz w:val="24"/>
                <w:szCs w:val="24"/>
              </w:rPr>
              <w:t>м.</w:t>
            </w:r>
          </w:p>
        </w:tc>
        <w:tc>
          <w:tcPr>
            <w:tcW w:w="448" w:type="pct"/>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Прыжки в высоту</w:t>
            </w:r>
          </w:p>
          <w:p w:rsidR="00805196" w:rsidRPr="003C4DC6" w:rsidRDefault="00805196" w:rsidP="0063553F">
            <w:pPr>
              <w:rPr>
                <w:rFonts w:ascii="Times New Roman" w:hAnsi="Times New Roman"/>
                <w:sz w:val="24"/>
                <w:szCs w:val="24"/>
              </w:rPr>
            </w:pPr>
            <w:r w:rsidRPr="003C4DC6">
              <w:rPr>
                <w:rFonts w:ascii="Times New Roman" w:hAnsi="Times New Roman"/>
                <w:sz w:val="24"/>
                <w:szCs w:val="24"/>
              </w:rPr>
              <w:t>м.</w:t>
            </w:r>
          </w:p>
        </w:tc>
        <w:tc>
          <w:tcPr>
            <w:tcW w:w="577" w:type="pct"/>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Отжимание в стойке на руках</w:t>
            </w:r>
          </w:p>
          <w:p w:rsidR="00805196" w:rsidRPr="003C4DC6" w:rsidRDefault="00805196" w:rsidP="0063553F">
            <w:pPr>
              <w:rPr>
                <w:rFonts w:ascii="Times New Roman" w:hAnsi="Times New Roman"/>
                <w:sz w:val="24"/>
                <w:szCs w:val="24"/>
              </w:rPr>
            </w:pPr>
            <w:r w:rsidRPr="003C4DC6">
              <w:rPr>
                <w:rFonts w:ascii="Times New Roman" w:hAnsi="Times New Roman"/>
                <w:sz w:val="24"/>
                <w:szCs w:val="24"/>
              </w:rPr>
              <w:t>Раз.</w:t>
            </w:r>
          </w:p>
        </w:tc>
      </w:tr>
      <w:tr w:rsidR="00805196" w:rsidRPr="003C4DC6" w:rsidTr="0063553F">
        <w:tc>
          <w:tcPr>
            <w:tcW w:w="235" w:type="pct"/>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1</w:t>
            </w:r>
          </w:p>
        </w:tc>
        <w:tc>
          <w:tcPr>
            <w:tcW w:w="513" w:type="pct"/>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Отлично</w:t>
            </w:r>
          </w:p>
        </w:tc>
        <w:tc>
          <w:tcPr>
            <w:tcW w:w="282" w:type="pct"/>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12</w:t>
            </w:r>
          </w:p>
        </w:tc>
        <w:tc>
          <w:tcPr>
            <w:tcW w:w="316" w:type="pct"/>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3</w:t>
            </w:r>
          </w:p>
        </w:tc>
        <w:tc>
          <w:tcPr>
            <w:tcW w:w="316" w:type="pct"/>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12</w:t>
            </w:r>
          </w:p>
        </w:tc>
        <w:tc>
          <w:tcPr>
            <w:tcW w:w="674" w:type="pct"/>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15</w:t>
            </w:r>
          </w:p>
        </w:tc>
        <w:tc>
          <w:tcPr>
            <w:tcW w:w="615" w:type="pct"/>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30</w:t>
            </w:r>
          </w:p>
        </w:tc>
        <w:tc>
          <w:tcPr>
            <w:tcW w:w="577" w:type="pct"/>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sym w:font="Symbol" w:char="F03C"/>
            </w:r>
            <w:r w:rsidRPr="003C4DC6">
              <w:rPr>
                <w:rFonts w:ascii="Times New Roman" w:hAnsi="Times New Roman"/>
                <w:sz w:val="24"/>
                <w:szCs w:val="24"/>
              </w:rPr>
              <w:t>60</w:t>
            </w:r>
          </w:p>
        </w:tc>
        <w:tc>
          <w:tcPr>
            <w:tcW w:w="448" w:type="pct"/>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2,70</w:t>
            </w:r>
          </w:p>
        </w:tc>
        <w:tc>
          <w:tcPr>
            <w:tcW w:w="448" w:type="pct"/>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1,50</w:t>
            </w:r>
          </w:p>
        </w:tc>
        <w:tc>
          <w:tcPr>
            <w:tcW w:w="577" w:type="pct"/>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15</w:t>
            </w:r>
          </w:p>
        </w:tc>
      </w:tr>
      <w:tr w:rsidR="00805196" w:rsidRPr="003C4DC6" w:rsidTr="0063553F">
        <w:tc>
          <w:tcPr>
            <w:tcW w:w="235" w:type="pct"/>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2</w:t>
            </w:r>
          </w:p>
        </w:tc>
        <w:tc>
          <w:tcPr>
            <w:tcW w:w="513" w:type="pct"/>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Хорошо</w:t>
            </w:r>
          </w:p>
        </w:tc>
        <w:tc>
          <w:tcPr>
            <w:tcW w:w="282" w:type="pct"/>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13</w:t>
            </w:r>
          </w:p>
        </w:tc>
        <w:tc>
          <w:tcPr>
            <w:tcW w:w="316" w:type="pct"/>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3,10</w:t>
            </w:r>
          </w:p>
        </w:tc>
        <w:tc>
          <w:tcPr>
            <w:tcW w:w="316" w:type="pct"/>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13</w:t>
            </w:r>
          </w:p>
        </w:tc>
        <w:tc>
          <w:tcPr>
            <w:tcW w:w="674" w:type="pct"/>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13</w:t>
            </w:r>
          </w:p>
        </w:tc>
        <w:tc>
          <w:tcPr>
            <w:tcW w:w="615" w:type="pct"/>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20</w:t>
            </w:r>
          </w:p>
        </w:tc>
        <w:tc>
          <w:tcPr>
            <w:tcW w:w="577" w:type="pct"/>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60</w:t>
            </w:r>
          </w:p>
        </w:tc>
        <w:tc>
          <w:tcPr>
            <w:tcW w:w="448" w:type="pct"/>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2,60</w:t>
            </w:r>
          </w:p>
        </w:tc>
        <w:tc>
          <w:tcPr>
            <w:tcW w:w="448" w:type="pct"/>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1,40</w:t>
            </w:r>
          </w:p>
        </w:tc>
        <w:tc>
          <w:tcPr>
            <w:tcW w:w="577" w:type="pct"/>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13</w:t>
            </w:r>
          </w:p>
        </w:tc>
      </w:tr>
      <w:tr w:rsidR="00805196" w:rsidRPr="003C4DC6" w:rsidTr="0063553F">
        <w:trPr>
          <w:trHeight w:val="652"/>
        </w:trPr>
        <w:tc>
          <w:tcPr>
            <w:tcW w:w="235" w:type="pct"/>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3</w:t>
            </w:r>
          </w:p>
        </w:tc>
        <w:tc>
          <w:tcPr>
            <w:tcW w:w="513" w:type="pct"/>
          </w:tcPr>
          <w:p w:rsidR="00805196" w:rsidRPr="003C4DC6" w:rsidRDefault="00805196" w:rsidP="0063553F">
            <w:pPr>
              <w:rPr>
                <w:rFonts w:ascii="Times New Roman" w:hAnsi="Times New Roman"/>
                <w:sz w:val="24"/>
                <w:szCs w:val="24"/>
              </w:rPr>
            </w:pPr>
            <w:proofErr w:type="spellStart"/>
            <w:r w:rsidRPr="003C4DC6">
              <w:rPr>
                <w:rFonts w:ascii="Times New Roman" w:hAnsi="Times New Roman"/>
                <w:sz w:val="24"/>
                <w:szCs w:val="24"/>
              </w:rPr>
              <w:t>Удовлетв</w:t>
            </w:r>
            <w:proofErr w:type="spellEnd"/>
            <w:r w:rsidRPr="003C4DC6">
              <w:rPr>
                <w:rFonts w:ascii="Times New Roman" w:hAnsi="Times New Roman"/>
                <w:sz w:val="24"/>
                <w:szCs w:val="24"/>
              </w:rPr>
              <w:t>.</w:t>
            </w:r>
          </w:p>
        </w:tc>
        <w:tc>
          <w:tcPr>
            <w:tcW w:w="282" w:type="pct"/>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14</w:t>
            </w:r>
          </w:p>
        </w:tc>
        <w:tc>
          <w:tcPr>
            <w:tcW w:w="316" w:type="pct"/>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3,20</w:t>
            </w:r>
          </w:p>
        </w:tc>
        <w:tc>
          <w:tcPr>
            <w:tcW w:w="316" w:type="pct"/>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14</w:t>
            </w:r>
          </w:p>
        </w:tc>
        <w:tc>
          <w:tcPr>
            <w:tcW w:w="674" w:type="pct"/>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12</w:t>
            </w:r>
          </w:p>
        </w:tc>
        <w:tc>
          <w:tcPr>
            <w:tcW w:w="615" w:type="pct"/>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10</w:t>
            </w:r>
          </w:p>
        </w:tc>
        <w:tc>
          <w:tcPr>
            <w:tcW w:w="577" w:type="pct"/>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60</w:t>
            </w:r>
          </w:p>
        </w:tc>
        <w:tc>
          <w:tcPr>
            <w:tcW w:w="448" w:type="pct"/>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2,50</w:t>
            </w:r>
          </w:p>
        </w:tc>
        <w:tc>
          <w:tcPr>
            <w:tcW w:w="448" w:type="pct"/>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1,30</w:t>
            </w:r>
          </w:p>
        </w:tc>
        <w:tc>
          <w:tcPr>
            <w:tcW w:w="577" w:type="pct"/>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12</w:t>
            </w:r>
          </w:p>
        </w:tc>
      </w:tr>
    </w:tbl>
    <w:p w:rsidR="00805196" w:rsidRPr="00E97C15" w:rsidRDefault="00805196" w:rsidP="00805196">
      <w:pPr>
        <w:spacing w:after="0"/>
        <w:ind w:firstLine="851"/>
        <w:jc w:val="both"/>
        <w:rPr>
          <w:rFonts w:ascii="Times New Roman" w:hAnsi="Times New Roman"/>
          <w:sz w:val="28"/>
          <w:szCs w:val="28"/>
        </w:rPr>
      </w:pPr>
      <w:r w:rsidRPr="00E97C15">
        <w:rPr>
          <w:rFonts w:ascii="Times New Roman" w:hAnsi="Times New Roman"/>
          <w:sz w:val="28"/>
          <w:szCs w:val="28"/>
        </w:rPr>
        <w:t>Специальные тесты: для учеников 15-18 лет:</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lastRenderedPageBreak/>
        <w:t>-выносливость (бег по пересеченной местности, прыжки);</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-силовая выносливость (силовой комплекс);</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-скоростная выносливость (челночный бег);</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-равновесие (ходьба на руках, стойка на руках);</w:t>
      </w:r>
    </w:p>
    <w:p w:rsidR="00805196"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-сила воли (задержка дыхания).</w:t>
      </w:r>
    </w:p>
    <w:p w:rsidR="00805196" w:rsidRDefault="00805196" w:rsidP="00805196">
      <w:pPr>
        <w:spacing w:after="0"/>
        <w:ind w:firstLine="709"/>
        <w:jc w:val="both"/>
        <w:rPr>
          <w:rFonts w:ascii="Times New Roman" w:hAnsi="Times New Roman"/>
          <w:sz w:val="28"/>
          <w:szCs w:val="28"/>
        </w:rPr>
      </w:pPr>
    </w:p>
    <w:p w:rsidR="00805196" w:rsidRPr="00E97C15" w:rsidRDefault="00805196" w:rsidP="00805196">
      <w:pPr>
        <w:spacing w:after="0"/>
        <w:ind w:firstLine="709"/>
        <w:jc w:val="both"/>
        <w:rPr>
          <w:rFonts w:ascii="Times New Roman" w:hAnsi="Times New Roman"/>
          <w:sz w:val="28"/>
          <w:szCs w:val="28"/>
        </w:rPr>
      </w:pPr>
    </w:p>
    <w:tbl>
      <w:tblPr>
        <w:tblW w:w="1017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534"/>
        <w:gridCol w:w="1125"/>
        <w:gridCol w:w="1125"/>
        <w:gridCol w:w="1126"/>
        <w:gridCol w:w="1160"/>
        <w:gridCol w:w="992"/>
        <w:gridCol w:w="1276"/>
        <w:gridCol w:w="1086"/>
        <w:gridCol w:w="1749"/>
      </w:tblGrid>
      <w:tr w:rsidR="00805196" w:rsidRPr="003C4DC6" w:rsidTr="0063553F">
        <w:trPr>
          <w:trHeight w:val="2100"/>
        </w:trPr>
        <w:tc>
          <w:tcPr>
            <w:tcW w:w="534" w:type="dxa"/>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w:t>
            </w:r>
          </w:p>
          <w:p w:rsidR="00805196" w:rsidRPr="003C4DC6" w:rsidRDefault="00805196" w:rsidP="0063553F">
            <w:pPr>
              <w:rPr>
                <w:rFonts w:ascii="Times New Roman" w:hAnsi="Times New Roman"/>
                <w:sz w:val="24"/>
                <w:szCs w:val="24"/>
              </w:rPr>
            </w:pPr>
            <w:r w:rsidRPr="003C4DC6">
              <w:rPr>
                <w:rFonts w:ascii="Times New Roman" w:hAnsi="Times New Roman"/>
                <w:sz w:val="24"/>
                <w:szCs w:val="24"/>
              </w:rPr>
              <w:t>п/п</w:t>
            </w:r>
          </w:p>
        </w:tc>
        <w:tc>
          <w:tcPr>
            <w:tcW w:w="1125" w:type="dxa"/>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Ф.И.О</w:t>
            </w:r>
          </w:p>
        </w:tc>
        <w:tc>
          <w:tcPr>
            <w:tcW w:w="1125" w:type="dxa"/>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Силовой комплекс.</w:t>
            </w:r>
          </w:p>
          <w:p w:rsidR="00805196" w:rsidRPr="003C4DC6" w:rsidRDefault="00805196" w:rsidP="0063553F">
            <w:pPr>
              <w:rPr>
                <w:rFonts w:ascii="Times New Roman" w:hAnsi="Times New Roman"/>
                <w:sz w:val="24"/>
                <w:szCs w:val="24"/>
              </w:rPr>
            </w:pPr>
            <w:r w:rsidRPr="003C4DC6">
              <w:rPr>
                <w:rFonts w:ascii="Times New Roman" w:hAnsi="Times New Roman"/>
                <w:sz w:val="24"/>
                <w:szCs w:val="24"/>
              </w:rPr>
              <w:t>5раз/5мин</w:t>
            </w:r>
          </w:p>
        </w:tc>
        <w:tc>
          <w:tcPr>
            <w:tcW w:w="1126" w:type="dxa"/>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Челночный бег</w:t>
            </w:r>
          </w:p>
          <w:p w:rsidR="00805196" w:rsidRPr="003C4DC6" w:rsidRDefault="00805196" w:rsidP="0063553F">
            <w:pPr>
              <w:rPr>
                <w:rFonts w:ascii="Times New Roman" w:hAnsi="Times New Roman"/>
                <w:sz w:val="24"/>
                <w:szCs w:val="24"/>
              </w:rPr>
            </w:pPr>
            <w:r w:rsidRPr="003C4DC6">
              <w:rPr>
                <w:rFonts w:ascii="Times New Roman" w:hAnsi="Times New Roman"/>
                <w:sz w:val="24"/>
                <w:szCs w:val="24"/>
              </w:rPr>
              <w:t>10раз*10м.</w:t>
            </w:r>
          </w:p>
        </w:tc>
        <w:tc>
          <w:tcPr>
            <w:tcW w:w="1160" w:type="dxa"/>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Бег по пересеченной местности</w:t>
            </w:r>
          </w:p>
          <w:p w:rsidR="00805196" w:rsidRPr="003C4DC6" w:rsidRDefault="00805196" w:rsidP="0063553F">
            <w:pPr>
              <w:rPr>
                <w:rFonts w:ascii="Times New Roman" w:hAnsi="Times New Roman"/>
                <w:sz w:val="24"/>
                <w:szCs w:val="24"/>
              </w:rPr>
            </w:pPr>
            <w:r w:rsidRPr="003C4DC6">
              <w:rPr>
                <w:rFonts w:ascii="Times New Roman" w:hAnsi="Times New Roman"/>
                <w:sz w:val="24"/>
                <w:szCs w:val="24"/>
              </w:rPr>
              <w:t>Км/час</w:t>
            </w:r>
          </w:p>
        </w:tc>
        <w:tc>
          <w:tcPr>
            <w:tcW w:w="992" w:type="dxa"/>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Стойка на руках</w:t>
            </w:r>
          </w:p>
          <w:p w:rsidR="00805196" w:rsidRPr="003C4DC6" w:rsidRDefault="00805196" w:rsidP="0063553F">
            <w:pPr>
              <w:rPr>
                <w:rFonts w:ascii="Times New Roman" w:hAnsi="Times New Roman"/>
                <w:sz w:val="24"/>
                <w:szCs w:val="24"/>
              </w:rPr>
            </w:pPr>
            <w:r w:rsidRPr="003C4DC6">
              <w:rPr>
                <w:rFonts w:ascii="Times New Roman" w:hAnsi="Times New Roman"/>
                <w:sz w:val="24"/>
                <w:szCs w:val="24"/>
              </w:rPr>
              <w:t>Мин.</w:t>
            </w:r>
          </w:p>
        </w:tc>
        <w:tc>
          <w:tcPr>
            <w:tcW w:w="1276" w:type="dxa"/>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Ходьба на руках</w:t>
            </w:r>
          </w:p>
          <w:p w:rsidR="00805196" w:rsidRPr="003C4DC6" w:rsidRDefault="00805196" w:rsidP="0063553F">
            <w:pPr>
              <w:rPr>
                <w:rFonts w:ascii="Times New Roman" w:hAnsi="Times New Roman"/>
                <w:sz w:val="24"/>
                <w:szCs w:val="24"/>
              </w:rPr>
            </w:pPr>
            <w:r w:rsidRPr="003C4DC6">
              <w:rPr>
                <w:rFonts w:ascii="Times New Roman" w:hAnsi="Times New Roman"/>
                <w:sz w:val="24"/>
                <w:szCs w:val="24"/>
              </w:rPr>
              <w:t>м.</w:t>
            </w:r>
          </w:p>
        </w:tc>
        <w:tc>
          <w:tcPr>
            <w:tcW w:w="1086" w:type="dxa"/>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Задержка дыхания</w:t>
            </w:r>
          </w:p>
          <w:p w:rsidR="00805196" w:rsidRPr="003C4DC6" w:rsidRDefault="00805196" w:rsidP="0063553F">
            <w:pPr>
              <w:rPr>
                <w:rFonts w:ascii="Times New Roman" w:hAnsi="Times New Roman"/>
                <w:sz w:val="24"/>
                <w:szCs w:val="24"/>
              </w:rPr>
            </w:pPr>
            <w:r w:rsidRPr="003C4DC6">
              <w:rPr>
                <w:rFonts w:ascii="Times New Roman" w:hAnsi="Times New Roman"/>
                <w:sz w:val="24"/>
                <w:szCs w:val="24"/>
              </w:rPr>
              <w:t>Мин.</w:t>
            </w:r>
          </w:p>
        </w:tc>
        <w:tc>
          <w:tcPr>
            <w:tcW w:w="1749" w:type="dxa"/>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Перепрыгивание через гимнастическую палку</w:t>
            </w:r>
          </w:p>
          <w:p w:rsidR="00805196" w:rsidRPr="003C4DC6" w:rsidRDefault="00805196" w:rsidP="0063553F">
            <w:pPr>
              <w:rPr>
                <w:rFonts w:ascii="Times New Roman" w:hAnsi="Times New Roman"/>
                <w:sz w:val="24"/>
                <w:szCs w:val="24"/>
              </w:rPr>
            </w:pPr>
            <w:r w:rsidRPr="003C4DC6">
              <w:rPr>
                <w:rFonts w:ascii="Times New Roman" w:hAnsi="Times New Roman"/>
                <w:sz w:val="24"/>
                <w:szCs w:val="24"/>
              </w:rPr>
              <w:t>раз</w:t>
            </w:r>
          </w:p>
        </w:tc>
      </w:tr>
      <w:tr w:rsidR="00805196" w:rsidRPr="003C4DC6" w:rsidTr="0063553F">
        <w:tc>
          <w:tcPr>
            <w:tcW w:w="534" w:type="dxa"/>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1</w:t>
            </w:r>
          </w:p>
        </w:tc>
        <w:tc>
          <w:tcPr>
            <w:tcW w:w="1125" w:type="dxa"/>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Отлично</w:t>
            </w:r>
          </w:p>
        </w:tc>
        <w:tc>
          <w:tcPr>
            <w:tcW w:w="1125" w:type="dxa"/>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sym w:font="Symbol" w:char="F03C"/>
            </w:r>
            <w:r w:rsidRPr="003C4DC6">
              <w:rPr>
                <w:rFonts w:ascii="Times New Roman" w:hAnsi="Times New Roman"/>
                <w:sz w:val="24"/>
                <w:szCs w:val="24"/>
              </w:rPr>
              <w:t>5</w:t>
            </w:r>
          </w:p>
        </w:tc>
        <w:tc>
          <w:tcPr>
            <w:tcW w:w="1126" w:type="dxa"/>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27</w:t>
            </w:r>
          </w:p>
        </w:tc>
        <w:tc>
          <w:tcPr>
            <w:tcW w:w="1160" w:type="dxa"/>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sym w:font="Symbol" w:char="F03C"/>
            </w:r>
            <w:r w:rsidRPr="003C4DC6">
              <w:rPr>
                <w:rFonts w:ascii="Times New Roman" w:hAnsi="Times New Roman"/>
                <w:sz w:val="24"/>
                <w:szCs w:val="24"/>
              </w:rPr>
              <w:t>8</w:t>
            </w:r>
          </w:p>
        </w:tc>
        <w:tc>
          <w:tcPr>
            <w:tcW w:w="992" w:type="dxa"/>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10</w:t>
            </w:r>
          </w:p>
        </w:tc>
        <w:tc>
          <w:tcPr>
            <w:tcW w:w="1276" w:type="dxa"/>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10</w:t>
            </w:r>
          </w:p>
        </w:tc>
        <w:tc>
          <w:tcPr>
            <w:tcW w:w="1086" w:type="dxa"/>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3</w:t>
            </w:r>
          </w:p>
        </w:tc>
        <w:tc>
          <w:tcPr>
            <w:tcW w:w="1749" w:type="dxa"/>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sym w:font="Symbol" w:char="F03C"/>
            </w:r>
            <w:r w:rsidRPr="003C4DC6">
              <w:rPr>
                <w:rFonts w:ascii="Times New Roman" w:hAnsi="Times New Roman"/>
                <w:sz w:val="24"/>
                <w:szCs w:val="24"/>
              </w:rPr>
              <w:t>50</w:t>
            </w:r>
          </w:p>
        </w:tc>
      </w:tr>
      <w:tr w:rsidR="00805196" w:rsidRPr="003C4DC6" w:rsidTr="0063553F">
        <w:tc>
          <w:tcPr>
            <w:tcW w:w="534" w:type="dxa"/>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2</w:t>
            </w:r>
          </w:p>
        </w:tc>
        <w:tc>
          <w:tcPr>
            <w:tcW w:w="1125" w:type="dxa"/>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Хорошо</w:t>
            </w:r>
          </w:p>
        </w:tc>
        <w:tc>
          <w:tcPr>
            <w:tcW w:w="1125" w:type="dxa"/>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5</w:t>
            </w:r>
          </w:p>
        </w:tc>
        <w:tc>
          <w:tcPr>
            <w:tcW w:w="1126" w:type="dxa"/>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28</w:t>
            </w:r>
          </w:p>
        </w:tc>
        <w:tc>
          <w:tcPr>
            <w:tcW w:w="1160" w:type="dxa"/>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8</w:t>
            </w:r>
          </w:p>
        </w:tc>
        <w:tc>
          <w:tcPr>
            <w:tcW w:w="992" w:type="dxa"/>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5</w:t>
            </w:r>
          </w:p>
        </w:tc>
        <w:tc>
          <w:tcPr>
            <w:tcW w:w="1276" w:type="dxa"/>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10</w:t>
            </w:r>
          </w:p>
        </w:tc>
        <w:tc>
          <w:tcPr>
            <w:tcW w:w="1086" w:type="dxa"/>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2</w:t>
            </w:r>
          </w:p>
        </w:tc>
        <w:tc>
          <w:tcPr>
            <w:tcW w:w="1749" w:type="dxa"/>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50</w:t>
            </w:r>
          </w:p>
        </w:tc>
      </w:tr>
      <w:tr w:rsidR="00805196" w:rsidRPr="003C4DC6" w:rsidTr="0063553F">
        <w:tc>
          <w:tcPr>
            <w:tcW w:w="534" w:type="dxa"/>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3</w:t>
            </w:r>
          </w:p>
        </w:tc>
        <w:tc>
          <w:tcPr>
            <w:tcW w:w="1125" w:type="dxa"/>
          </w:tcPr>
          <w:p w:rsidR="00805196" w:rsidRPr="003C4DC6" w:rsidRDefault="00805196" w:rsidP="0063553F">
            <w:pPr>
              <w:rPr>
                <w:rFonts w:ascii="Times New Roman" w:hAnsi="Times New Roman"/>
                <w:sz w:val="24"/>
                <w:szCs w:val="24"/>
              </w:rPr>
            </w:pPr>
            <w:proofErr w:type="spellStart"/>
            <w:r w:rsidRPr="003C4DC6">
              <w:rPr>
                <w:rFonts w:ascii="Times New Roman" w:hAnsi="Times New Roman"/>
                <w:sz w:val="24"/>
                <w:szCs w:val="24"/>
              </w:rPr>
              <w:t>Удовлет</w:t>
            </w:r>
            <w:proofErr w:type="spellEnd"/>
          </w:p>
        </w:tc>
        <w:tc>
          <w:tcPr>
            <w:tcW w:w="1125" w:type="dxa"/>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5</w:t>
            </w:r>
          </w:p>
        </w:tc>
        <w:tc>
          <w:tcPr>
            <w:tcW w:w="1126" w:type="dxa"/>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29</w:t>
            </w:r>
          </w:p>
        </w:tc>
        <w:tc>
          <w:tcPr>
            <w:tcW w:w="1160" w:type="dxa"/>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8</w:t>
            </w:r>
          </w:p>
        </w:tc>
        <w:tc>
          <w:tcPr>
            <w:tcW w:w="992" w:type="dxa"/>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3</w:t>
            </w:r>
          </w:p>
        </w:tc>
        <w:tc>
          <w:tcPr>
            <w:tcW w:w="1276" w:type="dxa"/>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5</w:t>
            </w:r>
          </w:p>
        </w:tc>
        <w:tc>
          <w:tcPr>
            <w:tcW w:w="1086" w:type="dxa"/>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t>1,5</w:t>
            </w:r>
          </w:p>
        </w:tc>
        <w:tc>
          <w:tcPr>
            <w:tcW w:w="1749" w:type="dxa"/>
          </w:tcPr>
          <w:p w:rsidR="00805196" w:rsidRPr="003C4DC6" w:rsidRDefault="00805196" w:rsidP="0063553F">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50</w:t>
            </w:r>
          </w:p>
        </w:tc>
      </w:tr>
    </w:tbl>
    <w:p w:rsidR="00805196" w:rsidRDefault="00805196" w:rsidP="00805196">
      <w:pPr>
        <w:spacing w:after="0"/>
        <w:ind w:firstLine="709"/>
        <w:jc w:val="both"/>
        <w:rPr>
          <w:rFonts w:ascii="Times New Roman" w:hAnsi="Times New Roman"/>
          <w:sz w:val="28"/>
          <w:szCs w:val="28"/>
        </w:rPr>
      </w:pP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Итоговый контроль:</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-контрольные занятия (теоретический опрос, практическое выполнение);</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-показательные выступления;</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-соревнования.</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Итоги проводимых мероприятий анализируются и обсуждаются с учащимися и их родителями.</w:t>
      </w:r>
    </w:p>
    <w:p w:rsidR="00805196" w:rsidRPr="0022496E" w:rsidRDefault="00805196" w:rsidP="00805196">
      <w:pPr>
        <w:suppressAutoHyphens/>
        <w:spacing w:after="0" w:line="240" w:lineRule="auto"/>
        <w:ind w:left="550" w:firstLine="525"/>
        <w:jc w:val="center"/>
        <w:rPr>
          <w:rFonts w:ascii="Times New Roman" w:hAnsi="Times New Roman"/>
          <w:b/>
          <w:sz w:val="24"/>
          <w:szCs w:val="24"/>
          <w:lang w:eastAsia="ar-SA"/>
        </w:rPr>
      </w:pPr>
    </w:p>
    <w:p w:rsidR="00805196" w:rsidRPr="0022496E" w:rsidRDefault="00805196" w:rsidP="00805196">
      <w:pPr>
        <w:suppressAutoHyphens/>
        <w:spacing w:after="0" w:line="240" w:lineRule="auto"/>
        <w:jc w:val="center"/>
        <w:rPr>
          <w:rFonts w:ascii="Times New Roman" w:hAnsi="Times New Roman"/>
          <w:b/>
          <w:sz w:val="24"/>
          <w:szCs w:val="24"/>
          <w:lang w:eastAsia="ar-SA"/>
        </w:rPr>
      </w:pPr>
      <w:r w:rsidRPr="0022496E">
        <w:rPr>
          <w:rFonts w:ascii="Times New Roman" w:hAnsi="Times New Roman"/>
          <w:b/>
          <w:sz w:val="24"/>
          <w:szCs w:val="24"/>
          <w:lang w:eastAsia="ar-SA"/>
        </w:rPr>
        <w:t>ТЕКУЩИЙ  КОНТРОЛЬ  ТРЕНИРОВОЧНОГО  ПРОЦЕССА</w:t>
      </w:r>
    </w:p>
    <w:p w:rsidR="00805196" w:rsidRPr="00720183" w:rsidRDefault="00805196" w:rsidP="00805196">
      <w:pPr>
        <w:suppressAutoHyphens/>
        <w:spacing w:after="0" w:line="240" w:lineRule="auto"/>
        <w:jc w:val="center"/>
        <w:rPr>
          <w:rFonts w:ascii="Times New Roman" w:hAnsi="Times New Roman"/>
          <w:b/>
          <w:sz w:val="24"/>
          <w:szCs w:val="24"/>
          <w:lang w:eastAsia="ar-SA"/>
        </w:rPr>
      </w:pPr>
    </w:p>
    <w:p w:rsidR="00805196" w:rsidRPr="00720183" w:rsidRDefault="00805196" w:rsidP="00805196">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С целью устранения возможных срывов адаптационных процессов и своевременного назначения, необходимых лечебно-профилактических мероприятий, а также для эффективной организации анализа данных углубленного медицинского обследования необходимо отслеживать динамику средств и методов тренировочного процесса и контролировать переносимость тренировочных и соревновательных нагрузок. </w:t>
      </w:r>
    </w:p>
    <w:p w:rsidR="00805196" w:rsidRPr="00720183" w:rsidRDefault="00805196" w:rsidP="00805196">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Текущее обследование, на основании которого проводится индивидуальная коррекция тренировочных нагрузок, рекомендуется проводить на всех тренировочных занятиях.</w:t>
      </w:r>
    </w:p>
    <w:p w:rsidR="00805196" w:rsidRPr="00720183" w:rsidRDefault="00805196" w:rsidP="00805196">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Рекомендуется проводить и регистрировать следующие параметры тренировочного процесса:</w:t>
      </w:r>
    </w:p>
    <w:p w:rsidR="00805196" w:rsidRPr="00720183" w:rsidRDefault="00805196" w:rsidP="00805196">
      <w:pPr>
        <w:numPr>
          <w:ilvl w:val="0"/>
          <w:numId w:val="35"/>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средства подготовки (ОФП, СФП, специальная подготовка и соревновательная подготовка)</w:t>
      </w:r>
    </w:p>
    <w:p w:rsidR="00805196" w:rsidRPr="00720183" w:rsidRDefault="00805196" w:rsidP="00805196">
      <w:pPr>
        <w:numPr>
          <w:ilvl w:val="0"/>
          <w:numId w:val="35"/>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lastRenderedPageBreak/>
        <w:t xml:space="preserve">объем тренировочного задания или применяемых средств подготовки </w:t>
      </w:r>
    </w:p>
    <w:p w:rsidR="00805196" w:rsidRPr="00720183" w:rsidRDefault="00805196" w:rsidP="00805196">
      <w:pPr>
        <w:numPr>
          <w:ilvl w:val="0"/>
          <w:numId w:val="35"/>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интенсивность тренировочного занятия в ЧСС.</w:t>
      </w:r>
    </w:p>
    <w:p w:rsidR="00805196" w:rsidRDefault="00805196" w:rsidP="00805196">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При анализе тренировочных нагрузок и определении их преимущественной направленности после каждого задания регистрируется ЧСС. В таблице № 12 представлены значения ЧСС и преимущественной направленности физиологической мощности выполненной работы.</w:t>
      </w:r>
    </w:p>
    <w:p w:rsidR="00805196" w:rsidRDefault="00805196" w:rsidP="00805196">
      <w:pPr>
        <w:suppressAutoHyphens/>
        <w:spacing w:after="0" w:line="240" w:lineRule="auto"/>
        <w:ind w:firstLine="525"/>
        <w:jc w:val="both"/>
        <w:rPr>
          <w:rFonts w:ascii="Times New Roman" w:hAnsi="Times New Roman"/>
          <w:sz w:val="28"/>
          <w:szCs w:val="28"/>
          <w:lang w:eastAsia="ar-SA"/>
        </w:rPr>
      </w:pPr>
    </w:p>
    <w:p w:rsidR="00805196" w:rsidRDefault="00805196" w:rsidP="00805196">
      <w:pPr>
        <w:suppressAutoHyphens/>
        <w:spacing w:after="0" w:line="240" w:lineRule="auto"/>
        <w:ind w:firstLine="525"/>
        <w:jc w:val="both"/>
        <w:rPr>
          <w:rFonts w:ascii="Times New Roman" w:hAnsi="Times New Roman"/>
          <w:sz w:val="28"/>
          <w:szCs w:val="28"/>
          <w:lang w:eastAsia="ar-SA"/>
        </w:rPr>
      </w:pPr>
    </w:p>
    <w:p w:rsidR="00805196" w:rsidRPr="00720183" w:rsidRDefault="00805196" w:rsidP="00805196">
      <w:pPr>
        <w:suppressAutoHyphens/>
        <w:spacing w:after="0" w:line="240" w:lineRule="auto"/>
        <w:jc w:val="center"/>
        <w:rPr>
          <w:rFonts w:ascii="Times New Roman" w:hAnsi="Times New Roman"/>
          <w:b/>
          <w:sz w:val="24"/>
          <w:szCs w:val="24"/>
          <w:lang w:eastAsia="ar-SA"/>
        </w:rPr>
      </w:pPr>
    </w:p>
    <w:p w:rsidR="00805196" w:rsidRPr="00720183" w:rsidRDefault="00805196" w:rsidP="00805196">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 xml:space="preserve">НАПРАВЛЕННОСТЬ ФИЗИОЛОГИЧЕСКОЙ МОЩНОСТИ                                                                                                                                  </w:t>
      </w:r>
    </w:p>
    <w:p w:rsidR="00805196" w:rsidRPr="00720183" w:rsidRDefault="00805196" w:rsidP="00805196">
      <w:pPr>
        <w:suppressAutoHyphens/>
        <w:spacing w:after="0" w:line="240" w:lineRule="auto"/>
        <w:jc w:val="center"/>
        <w:rPr>
          <w:rFonts w:ascii="Times New Roman" w:hAnsi="Times New Roman"/>
          <w:b/>
          <w:sz w:val="24"/>
          <w:szCs w:val="24"/>
          <w:lang w:eastAsia="ar-SA"/>
        </w:rPr>
      </w:pPr>
    </w:p>
    <w:p w:rsidR="00805196" w:rsidRPr="00720183" w:rsidRDefault="00805196" w:rsidP="00805196">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 xml:space="preserve">                                                                                                                               Таблица № 12</w:t>
      </w:r>
    </w:p>
    <w:tbl>
      <w:tblPr>
        <w:tblW w:w="0" w:type="auto"/>
        <w:tblInd w:w="106" w:type="dxa"/>
        <w:tblLayout w:type="fixed"/>
        <w:tblLook w:val="0000" w:firstRow="0" w:lastRow="0" w:firstColumn="0" w:lastColumn="0" w:noHBand="0" w:noVBand="0"/>
      </w:tblPr>
      <w:tblGrid>
        <w:gridCol w:w="3209"/>
        <w:gridCol w:w="6211"/>
      </w:tblGrid>
      <w:tr w:rsidR="00805196" w:rsidRPr="003C4DC6" w:rsidTr="0063553F">
        <w:trPr>
          <w:trHeight w:val="349"/>
        </w:trPr>
        <w:tc>
          <w:tcPr>
            <w:tcW w:w="3209" w:type="dxa"/>
            <w:tcBorders>
              <w:top w:val="single" w:sz="4" w:space="0" w:color="000000"/>
              <w:left w:val="single" w:sz="4" w:space="0" w:color="000000"/>
              <w:bottom w:val="single" w:sz="4" w:space="0" w:color="000000"/>
            </w:tcBorders>
          </w:tcPr>
          <w:p w:rsidR="00805196" w:rsidRPr="00720183" w:rsidRDefault="00805196" w:rsidP="0063553F">
            <w:pPr>
              <w:suppressAutoHyphens/>
              <w:snapToGrid w:val="0"/>
              <w:spacing w:after="0" w:line="240" w:lineRule="auto"/>
              <w:jc w:val="center"/>
              <w:rPr>
                <w:rFonts w:ascii="Times New Roman" w:hAnsi="Times New Roman"/>
                <w:sz w:val="24"/>
                <w:szCs w:val="24"/>
                <w:lang w:eastAsia="ar-SA"/>
              </w:rPr>
            </w:pPr>
          </w:p>
          <w:p w:rsidR="00805196" w:rsidRPr="00720183" w:rsidRDefault="00805196" w:rsidP="0063553F">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ЧСС ( уд/мин )</w:t>
            </w:r>
          </w:p>
        </w:tc>
        <w:tc>
          <w:tcPr>
            <w:tcW w:w="6211" w:type="dxa"/>
            <w:tcBorders>
              <w:top w:val="single" w:sz="4" w:space="0" w:color="000000"/>
              <w:left w:val="single" w:sz="4" w:space="0" w:color="000000"/>
              <w:bottom w:val="single" w:sz="4" w:space="0" w:color="000000"/>
              <w:right w:val="single" w:sz="4" w:space="0" w:color="000000"/>
            </w:tcBorders>
          </w:tcPr>
          <w:p w:rsidR="00805196" w:rsidRPr="00720183" w:rsidRDefault="00805196" w:rsidP="0063553F">
            <w:pPr>
              <w:suppressAutoHyphens/>
              <w:snapToGrid w:val="0"/>
              <w:spacing w:after="0" w:line="240" w:lineRule="auto"/>
              <w:jc w:val="center"/>
              <w:rPr>
                <w:rFonts w:ascii="Times New Roman" w:hAnsi="Times New Roman"/>
                <w:b/>
                <w:sz w:val="24"/>
                <w:szCs w:val="24"/>
                <w:lang w:eastAsia="ar-SA"/>
              </w:rPr>
            </w:pPr>
          </w:p>
          <w:p w:rsidR="00805196" w:rsidRPr="00720183" w:rsidRDefault="00805196" w:rsidP="0063553F">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НАПРАВЛЕННОСТЬ</w:t>
            </w:r>
          </w:p>
        </w:tc>
      </w:tr>
      <w:tr w:rsidR="00805196" w:rsidRPr="003C4DC6" w:rsidTr="0063553F">
        <w:trPr>
          <w:trHeight w:val="357"/>
        </w:trPr>
        <w:tc>
          <w:tcPr>
            <w:tcW w:w="3209" w:type="dxa"/>
            <w:tcBorders>
              <w:top w:val="single" w:sz="4" w:space="0" w:color="000000"/>
              <w:left w:val="single" w:sz="4" w:space="0" w:color="000000"/>
              <w:bottom w:val="single" w:sz="4" w:space="0" w:color="000000"/>
            </w:tcBorders>
          </w:tcPr>
          <w:p w:rsidR="00805196" w:rsidRPr="00720183" w:rsidRDefault="00805196" w:rsidP="0063553F">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100-130</w:t>
            </w:r>
          </w:p>
        </w:tc>
        <w:tc>
          <w:tcPr>
            <w:tcW w:w="6211" w:type="dxa"/>
            <w:tcBorders>
              <w:top w:val="single" w:sz="4" w:space="0" w:color="000000"/>
              <w:left w:val="single" w:sz="4" w:space="0" w:color="000000"/>
              <w:bottom w:val="single" w:sz="4" w:space="0" w:color="000000"/>
              <w:right w:val="single" w:sz="4" w:space="0" w:color="000000"/>
            </w:tcBorders>
          </w:tcPr>
          <w:p w:rsidR="00805196" w:rsidRPr="00720183" w:rsidRDefault="00805196" w:rsidP="0063553F">
            <w:pPr>
              <w:suppressAutoHyphens/>
              <w:spacing w:after="0" w:line="240" w:lineRule="auto"/>
              <w:jc w:val="center"/>
              <w:rPr>
                <w:rFonts w:ascii="Times New Roman" w:hAnsi="Times New Roman"/>
                <w:b/>
                <w:bCs/>
                <w:sz w:val="24"/>
                <w:szCs w:val="24"/>
                <w:lang w:eastAsia="ar-SA"/>
              </w:rPr>
            </w:pPr>
            <w:r w:rsidRPr="00720183">
              <w:rPr>
                <w:rFonts w:ascii="Times New Roman" w:hAnsi="Times New Roman"/>
                <w:b/>
                <w:bCs/>
                <w:sz w:val="24"/>
                <w:szCs w:val="24"/>
                <w:lang w:eastAsia="ar-SA"/>
              </w:rPr>
              <w:t>Аэробная (восстановительная)</w:t>
            </w:r>
          </w:p>
        </w:tc>
      </w:tr>
      <w:tr w:rsidR="00805196" w:rsidRPr="003C4DC6" w:rsidTr="0063553F">
        <w:tc>
          <w:tcPr>
            <w:tcW w:w="3209" w:type="dxa"/>
            <w:tcBorders>
              <w:top w:val="single" w:sz="4" w:space="0" w:color="000000"/>
              <w:left w:val="single" w:sz="4" w:space="0" w:color="000000"/>
              <w:bottom w:val="single" w:sz="4" w:space="0" w:color="000000"/>
            </w:tcBorders>
          </w:tcPr>
          <w:p w:rsidR="00805196" w:rsidRPr="00720183" w:rsidRDefault="00805196" w:rsidP="0063553F">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140-170</w:t>
            </w:r>
          </w:p>
        </w:tc>
        <w:tc>
          <w:tcPr>
            <w:tcW w:w="6211" w:type="dxa"/>
            <w:tcBorders>
              <w:top w:val="single" w:sz="4" w:space="0" w:color="000000"/>
              <w:left w:val="single" w:sz="4" w:space="0" w:color="000000"/>
              <w:bottom w:val="single" w:sz="4" w:space="0" w:color="000000"/>
              <w:right w:val="single" w:sz="4" w:space="0" w:color="000000"/>
            </w:tcBorders>
          </w:tcPr>
          <w:p w:rsidR="00805196" w:rsidRPr="00720183" w:rsidRDefault="00805196" w:rsidP="0063553F">
            <w:pPr>
              <w:suppressAutoHyphens/>
              <w:spacing w:after="0" w:line="240" w:lineRule="auto"/>
              <w:jc w:val="center"/>
              <w:rPr>
                <w:rFonts w:ascii="Times New Roman" w:hAnsi="Times New Roman"/>
                <w:b/>
                <w:bCs/>
                <w:sz w:val="24"/>
                <w:szCs w:val="24"/>
                <w:lang w:eastAsia="ar-SA"/>
              </w:rPr>
            </w:pPr>
            <w:r w:rsidRPr="00720183">
              <w:rPr>
                <w:rFonts w:ascii="Times New Roman" w:hAnsi="Times New Roman"/>
                <w:b/>
                <w:bCs/>
                <w:sz w:val="24"/>
                <w:szCs w:val="24"/>
                <w:lang w:eastAsia="ar-SA"/>
              </w:rPr>
              <w:t>Аэробная (тренирующая)</w:t>
            </w:r>
          </w:p>
        </w:tc>
      </w:tr>
      <w:tr w:rsidR="00805196" w:rsidRPr="003C4DC6" w:rsidTr="0063553F">
        <w:tc>
          <w:tcPr>
            <w:tcW w:w="3209" w:type="dxa"/>
            <w:tcBorders>
              <w:top w:val="single" w:sz="4" w:space="0" w:color="000000"/>
              <w:left w:val="single" w:sz="4" w:space="0" w:color="000000"/>
              <w:bottom w:val="single" w:sz="4" w:space="0" w:color="000000"/>
            </w:tcBorders>
          </w:tcPr>
          <w:p w:rsidR="00805196" w:rsidRPr="00720183" w:rsidRDefault="00805196" w:rsidP="0063553F">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160-190</w:t>
            </w:r>
          </w:p>
        </w:tc>
        <w:tc>
          <w:tcPr>
            <w:tcW w:w="6211" w:type="dxa"/>
            <w:tcBorders>
              <w:top w:val="single" w:sz="4" w:space="0" w:color="000000"/>
              <w:left w:val="single" w:sz="4" w:space="0" w:color="000000"/>
              <w:bottom w:val="single" w:sz="4" w:space="0" w:color="000000"/>
              <w:right w:val="single" w:sz="4" w:space="0" w:color="000000"/>
            </w:tcBorders>
          </w:tcPr>
          <w:p w:rsidR="00805196" w:rsidRPr="00720183" w:rsidRDefault="00805196" w:rsidP="0063553F">
            <w:pPr>
              <w:suppressAutoHyphens/>
              <w:spacing w:after="0" w:line="240" w:lineRule="auto"/>
              <w:jc w:val="center"/>
              <w:rPr>
                <w:rFonts w:ascii="Times New Roman" w:hAnsi="Times New Roman"/>
                <w:b/>
                <w:bCs/>
                <w:sz w:val="24"/>
                <w:szCs w:val="24"/>
                <w:lang w:eastAsia="ar-SA"/>
              </w:rPr>
            </w:pPr>
            <w:r w:rsidRPr="00720183">
              <w:rPr>
                <w:rFonts w:ascii="Times New Roman" w:hAnsi="Times New Roman"/>
                <w:b/>
                <w:bCs/>
                <w:sz w:val="24"/>
                <w:szCs w:val="24"/>
                <w:lang w:eastAsia="ar-SA"/>
              </w:rPr>
              <w:t>Анаэробно-аэробная (выносливость)</w:t>
            </w:r>
          </w:p>
        </w:tc>
      </w:tr>
      <w:tr w:rsidR="00805196" w:rsidRPr="003C4DC6" w:rsidTr="0063553F">
        <w:tc>
          <w:tcPr>
            <w:tcW w:w="3209" w:type="dxa"/>
            <w:tcBorders>
              <w:top w:val="single" w:sz="4" w:space="0" w:color="000000"/>
              <w:left w:val="single" w:sz="4" w:space="0" w:color="000000"/>
              <w:bottom w:val="single" w:sz="4" w:space="0" w:color="000000"/>
            </w:tcBorders>
          </w:tcPr>
          <w:p w:rsidR="00805196" w:rsidRPr="00720183" w:rsidRDefault="00805196" w:rsidP="0063553F">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170-200</w:t>
            </w:r>
          </w:p>
        </w:tc>
        <w:tc>
          <w:tcPr>
            <w:tcW w:w="6211" w:type="dxa"/>
            <w:tcBorders>
              <w:top w:val="single" w:sz="4" w:space="0" w:color="000000"/>
              <w:left w:val="single" w:sz="4" w:space="0" w:color="000000"/>
              <w:bottom w:val="single" w:sz="4" w:space="0" w:color="000000"/>
              <w:right w:val="single" w:sz="4" w:space="0" w:color="000000"/>
            </w:tcBorders>
          </w:tcPr>
          <w:p w:rsidR="00805196" w:rsidRPr="00720183" w:rsidRDefault="00805196" w:rsidP="0063553F">
            <w:pPr>
              <w:suppressAutoHyphens/>
              <w:spacing w:after="0" w:line="240" w:lineRule="auto"/>
              <w:jc w:val="center"/>
              <w:rPr>
                <w:rFonts w:ascii="Times New Roman" w:hAnsi="Times New Roman"/>
                <w:b/>
                <w:bCs/>
                <w:sz w:val="24"/>
                <w:szCs w:val="24"/>
                <w:lang w:eastAsia="ar-SA"/>
              </w:rPr>
            </w:pPr>
            <w:proofErr w:type="spellStart"/>
            <w:r w:rsidRPr="00720183">
              <w:rPr>
                <w:rFonts w:ascii="Times New Roman" w:hAnsi="Times New Roman"/>
                <w:b/>
                <w:bCs/>
                <w:sz w:val="24"/>
                <w:szCs w:val="24"/>
                <w:lang w:eastAsia="ar-SA"/>
              </w:rPr>
              <w:t>Лактатная</w:t>
            </w:r>
            <w:proofErr w:type="spellEnd"/>
            <w:r w:rsidRPr="00720183">
              <w:rPr>
                <w:rFonts w:ascii="Times New Roman" w:hAnsi="Times New Roman"/>
                <w:b/>
                <w:bCs/>
                <w:sz w:val="24"/>
                <w:szCs w:val="24"/>
                <w:lang w:eastAsia="ar-SA"/>
              </w:rPr>
              <w:t>-анаэробная (специальная выносливость)</w:t>
            </w:r>
          </w:p>
        </w:tc>
      </w:tr>
      <w:tr w:rsidR="00805196" w:rsidRPr="003C4DC6" w:rsidTr="0063553F">
        <w:tc>
          <w:tcPr>
            <w:tcW w:w="3209" w:type="dxa"/>
            <w:tcBorders>
              <w:top w:val="single" w:sz="4" w:space="0" w:color="000000"/>
              <w:left w:val="single" w:sz="4" w:space="0" w:color="000000"/>
              <w:bottom w:val="single" w:sz="4" w:space="0" w:color="000000"/>
            </w:tcBorders>
          </w:tcPr>
          <w:p w:rsidR="00805196" w:rsidRPr="00720183" w:rsidRDefault="00805196" w:rsidP="0063553F">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170-190</w:t>
            </w:r>
          </w:p>
        </w:tc>
        <w:tc>
          <w:tcPr>
            <w:tcW w:w="6211" w:type="dxa"/>
            <w:tcBorders>
              <w:top w:val="single" w:sz="4" w:space="0" w:color="000000"/>
              <w:left w:val="single" w:sz="4" w:space="0" w:color="000000"/>
              <w:bottom w:val="single" w:sz="4" w:space="0" w:color="000000"/>
              <w:right w:val="single" w:sz="4" w:space="0" w:color="000000"/>
            </w:tcBorders>
          </w:tcPr>
          <w:p w:rsidR="00805196" w:rsidRPr="00720183" w:rsidRDefault="00805196" w:rsidP="0063553F">
            <w:pPr>
              <w:suppressAutoHyphens/>
              <w:spacing w:after="0" w:line="240" w:lineRule="auto"/>
              <w:jc w:val="center"/>
              <w:rPr>
                <w:rFonts w:ascii="Times New Roman" w:hAnsi="Times New Roman"/>
                <w:b/>
                <w:bCs/>
                <w:sz w:val="24"/>
                <w:szCs w:val="24"/>
                <w:lang w:eastAsia="ar-SA"/>
              </w:rPr>
            </w:pPr>
            <w:proofErr w:type="spellStart"/>
            <w:r w:rsidRPr="00720183">
              <w:rPr>
                <w:rFonts w:ascii="Times New Roman" w:hAnsi="Times New Roman"/>
                <w:b/>
                <w:bCs/>
                <w:sz w:val="24"/>
                <w:szCs w:val="24"/>
                <w:lang w:eastAsia="ar-SA"/>
              </w:rPr>
              <w:t>Алактатная</w:t>
            </w:r>
            <w:proofErr w:type="spellEnd"/>
            <w:r w:rsidRPr="00720183">
              <w:rPr>
                <w:rFonts w:ascii="Times New Roman" w:hAnsi="Times New Roman"/>
                <w:b/>
                <w:bCs/>
                <w:sz w:val="24"/>
                <w:szCs w:val="24"/>
                <w:lang w:eastAsia="ar-SA"/>
              </w:rPr>
              <w:t>-анаэробная (скорость-сила)</w:t>
            </w:r>
          </w:p>
        </w:tc>
      </w:tr>
    </w:tbl>
    <w:p w:rsidR="00805196" w:rsidRPr="00720183" w:rsidRDefault="00805196" w:rsidP="00805196">
      <w:pPr>
        <w:suppressAutoHyphens/>
        <w:spacing w:after="0" w:line="240" w:lineRule="auto"/>
        <w:ind w:firstLine="567"/>
        <w:jc w:val="both"/>
        <w:rPr>
          <w:rFonts w:ascii="Times New Roman" w:hAnsi="Times New Roman"/>
          <w:sz w:val="24"/>
          <w:szCs w:val="24"/>
          <w:lang w:eastAsia="ar-SA"/>
        </w:rPr>
      </w:pPr>
    </w:p>
    <w:p w:rsidR="00805196" w:rsidRPr="00720183" w:rsidRDefault="00805196" w:rsidP="00805196">
      <w:pPr>
        <w:suppressAutoHyphens/>
        <w:spacing w:after="0" w:line="240" w:lineRule="auto"/>
        <w:ind w:firstLine="567"/>
        <w:jc w:val="both"/>
        <w:rPr>
          <w:rFonts w:ascii="Times New Roman" w:hAnsi="Times New Roman"/>
          <w:sz w:val="28"/>
          <w:szCs w:val="28"/>
          <w:lang w:eastAsia="ar-SA"/>
        </w:rPr>
      </w:pPr>
      <w:r w:rsidRPr="00720183">
        <w:rPr>
          <w:rFonts w:ascii="Times New Roman" w:hAnsi="Times New Roman"/>
          <w:sz w:val="28"/>
          <w:szCs w:val="28"/>
          <w:lang w:eastAsia="ar-SA"/>
        </w:rPr>
        <w:t xml:space="preserve">Для оценки адаптации спортсменов к нагрузкам рекомендуется процедура исследования физической работоспособности сердечно-сосудистой системы (ССС) при проведении пробы </w:t>
      </w:r>
      <w:r w:rsidRPr="00720183">
        <w:rPr>
          <w:rFonts w:ascii="Times New Roman" w:hAnsi="Times New Roman"/>
          <w:sz w:val="28"/>
          <w:szCs w:val="28"/>
          <w:lang w:eastAsia="ar-SA"/>
        </w:rPr>
        <w:pgNum/>
      </w:r>
      <w:proofErr w:type="spellStart"/>
      <w:r w:rsidRPr="00720183">
        <w:rPr>
          <w:rFonts w:ascii="Times New Roman" w:hAnsi="Times New Roman"/>
          <w:sz w:val="28"/>
          <w:szCs w:val="28"/>
          <w:lang w:eastAsia="ar-SA"/>
        </w:rPr>
        <w:t>Руффье</w:t>
      </w:r>
      <w:proofErr w:type="spellEnd"/>
      <w:r w:rsidRPr="00720183">
        <w:rPr>
          <w:rFonts w:ascii="Times New Roman" w:hAnsi="Times New Roman"/>
          <w:sz w:val="28"/>
          <w:szCs w:val="28"/>
          <w:lang w:eastAsia="ar-SA"/>
        </w:rPr>
        <w:t>. Процедура тестирования начинается с измерения ЧСС  в покое, сидя, после 5 мин. Отдыха (Р1). Затем выполняется 30 глубоких приседаний за 45 сек., с выпрямленными руками перед собой. Во время подъема руки опускают вдоль туловища. Сразу же после окончания приседания измеряется ЧСС (Р2) в положении стоя, а после минутного отдыха – в положении сидя (Р3).</w:t>
      </w:r>
    </w:p>
    <w:p w:rsidR="00805196" w:rsidRPr="00720183" w:rsidRDefault="00805196" w:rsidP="00805196">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Оценка скорости восстановления ЧСС производится по формуле:</w:t>
      </w:r>
    </w:p>
    <w:p w:rsidR="00805196" w:rsidRPr="00720183" w:rsidRDefault="00805196" w:rsidP="00805196">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val="en-US" w:eastAsia="ar-SA"/>
        </w:rPr>
        <w:t>R</w:t>
      </w:r>
      <w:r w:rsidRPr="00720183">
        <w:rPr>
          <w:rFonts w:ascii="Times New Roman" w:hAnsi="Times New Roman"/>
          <w:sz w:val="28"/>
          <w:szCs w:val="28"/>
          <w:lang w:eastAsia="ar-SA"/>
        </w:rPr>
        <w:t xml:space="preserve"> = (P1 + </w:t>
      </w:r>
      <w:r w:rsidRPr="00720183">
        <w:rPr>
          <w:rFonts w:ascii="Times New Roman" w:hAnsi="Times New Roman"/>
          <w:sz w:val="28"/>
          <w:szCs w:val="28"/>
          <w:lang w:val="en-US" w:eastAsia="ar-SA"/>
        </w:rPr>
        <w:t>P</w:t>
      </w:r>
      <w:r w:rsidRPr="00720183">
        <w:rPr>
          <w:rFonts w:ascii="Times New Roman" w:hAnsi="Times New Roman"/>
          <w:sz w:val="28"/>
          <w:szCs w:val="28"/>
          <w:lang w:eastAsia="ar-SA"/>
        </w:rPr>
        <w:t xml:space="preserve">2 + </w:t>
      </w:r>
      <w:r w:rsidRPr="00720183">
        <w:rPr>
          <w:rFonts w:ascii="Times New Roman" w:hAnsi="Times New Roman"/>
          <w:sz w:val="28"/>
          <w:szCs w:val="28"/>
          <w:lang w:val="en-US" w:eastAsia="ar-SA"/>
        </w:rPr>
        <w:t>P</w:t>
      </w:r>
      <w:r w:rsidRPr="00720183">
        <w:rPr>
          <w:rFonts w:ascii="Times New Roman" w:hAnsi="Times New Roman"/>
          <w:sz w:val="28"/>
          <w:szCs w:val="28"/>
          <w:lang w:eastAsia="ar-SA"/>
        </w:rPr>
        <w:t>3) – 200 \ 10</w:t>
      </w:r>
    </w:p>
    <w:p w:rsidR="00805196" w:rsidRPr="00720183" w:rsidRDefault="00805196" w:rsidP="00805196">
      <w:pPr>
        <w:suppressAutoHyphens/>
        <w:spacing w:after="0" w:line="240" w:lineRule="auto"/>
        <w:ind w:firstLine="525"/>
        <w:jc w:val="both"/>
        <w:rPr>
          <w:rFonts w:ascii="Times New Roman" w:hAnsi="Times New Roman"/>
          <w:b/>
          <w:sz w:val="28"/>
          <w:szCs w:val="28"/>
          <w:lang w:eastAsia="ar-SA"/>
        </w:rPr>
      </w:pPr>
      <w:r w:rsidRPr="00720183">
        <w:rPr>
          <w:rFonts w:ascii="Times New Roman" w:hAnsi="Times New Roman"/>
          <w:sz w:val="28"/>
          <w:szCs w:val="28"/>
          <w:lang w:eastAsia="ar-SA"/>
        </w:rPr>
        <w:t xml:space="preserve">Качественная оценка работоспособности представлена в </w:t>
      </w:r>
      <w:r w:rsidRPr="00720183">
        <w:rPr>
          <w:rFonts w:ascii="Times New Roman" w:hAnsi="Times New Roman"/>
          <w:b/>
          <w:sz w:val="28"/>
          <w:szCs w:val="28"/>
          <w:lang w:eastAsia="ar-SA"/>
        </w:rPr>
        <w:t>таблице №  13.</w:t>
      </w:r>
    </w:p>
    <w:p w:rsidR="00805196" w:rsidRPr="00720183" w:rsidRDefault="00805196" w:rsidP="00805196">
      <w:pPr>
        <w:suppressAutoHyphens/>
        <w:spacing w:after="0" w:line="240" w:lineRule="auto"/>
        <w:rPr>
          <w:rFonts w:ascii="Times New Roman" w:hAnsi="Times New Roman"/>
          <w:b/>
          <w:sz w:val="28"/>
          <w:szCs w:val="28"/>
          <w:lang w:eastAsia="ar-SA"/>
        </w:rPr>
      </w:pPr>
    </w:p>
    <w:p w:rsidR="00805196" w:rsidRDefault="00805196" w:rsidP="00805196">
      <w:pPr>
        <w:suppressAutoHyphens/>
        <w:spacing w:after="0" w:line="240" w:lineRule="auto"/>
        <w:jc w:val="center"/>
        <w:rPr>
          <w:rFonts w:ascii="Times New Roman" w:hAnsi="Times New Roman"/>
          <w:b/>
          <w:sz w:val="24"/>
          <w:szCs w:val="24"/>
          <w:lang w:eastAsia="ar-SA"/>
        </w:rPr>
      </w:pPr>
    </w:p>
    <w:p w:rsidR="00805196" w:rsidRPr="00720183" w:rsidRDefault="00805196" w:rsidP="00805196">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ОЦЕНКА АДАПТАЦИИ ОРГАНИЗМА СПОРТСМЕНА</w:t>
      </w:r>
    </w:p>
    <w:p w:rsidR="00805196" w:rsidRPr="00720183" w:rsidRDefault="00805196" w:rsidP="00805196">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 xml:space="preserve">К  РАБОТЕ (РУФЬЕ)                                                                                              </w:t>
      </w:r>
    </w:p>
    <w:p w:rsidR="00805196" w:rsidRPr="00720183" w:rsidRDefault="00805196" w:rsidP="00805196">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 xml:space="preserve">                                                                                                                               Таблица № 13 </w:t>
      </w:r>
    </w:p>
    <w:tbl>
      <w:tblPr>
        <w:tblW w:w="0" w:type="auto"/>
        <w:tblInd w:w="76" w:type="dxa"/>
        <w:tblLayout w:type="fixed"/>
        <w:tblLook w:val="0000" w:firstRow="0" w:lastRow="0" w:firstColumn="0" w:lastColumn="0" w:noHBand="0" w:noVBand="0"/>
      </w:tblPr>
      <w:tblGrid>
        <w:gridCol w:w="4724"/>
        <w:gridCol w:w="4756"/>
      </w:tblGrid>
      <w:tr w:rsidR="00805196" w:rsidRPr="003C4DC6" w:rsidTr="0063553F">
        <w:tc>
          <w:tcPr>
            <w:tcW w:w="4724" w:type="dxa"/>
            <w:tcBorders>
              <w:top w:val="single" w:sz="4" w:space="0" w:color="000000"/>
              <w:left w:val="single" w:sz="4" w:space="0" w:color="000000"/>
              <w:bottom w:val="single" w:sz="4" w:space="0" w:color="000000"/>
            </w:tcBorders>
          </w:tcPr>
          <w:p w:rsidR="00805196" w:rsidRPr="00720183" w:rsidRDefault="00805196" w:rsidP="0063553F">
            <w:pPr>
              <w:suppressAutoHyphens/>
              <w:snapToGrid w:val="0"/>
              <w:spacing w:after="0" w:line="240" w:lineRule="auto"/>
              <w:jc w:val="center"/>
              <w:rPr>
                <w:rFonts w:ascii="Times New Roman" w:hAnsi="Times New Roman"/>
                <w:sz w:val="24"/>
                <w:szCs w:val="24"/>
                <w:lang w:eastAsia="ar-SA"/>
              </w:rPr>
            </w:pPr>
          </w:p>
          <w:p w:rsidR="00805196" w:rsidRPr="00720183" w:rsidRDefault="00805196" w:rsidP="0063553F">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Качественная оценка</w:t>
            </w:r>
          </w:p>
        </w:tc>
        <w:tc>
          <w:tcPr>
            <w:tcW w:w="4756" w:type="dxa"/>
            <w:tcBorders>
              <w:top w:val="single" w:sz="4" w:space="0" w:color="000000"/>
              <w:left w:val="single" w:sz="4" w:space="0" w:color="000000"/>
              <w:bottom w:val="single" w:sz="4" w:space="0" w:color="000000"/>
              <w:right w:val="single" w:sz="4" w:space="0" w:color="000000"/>
            </w:tcBorders>
          </w:tcPr>
          <w:p w:rsidR="00805196" w:rsidRPr="00720183" w:rsidRDefault="00805196" w:rsidP="0063553F">
            <w:pPr>
              <w:suppressAutoHyphens/>
              <w:snapToGrid w:val="0"/>
              <w:spacing w:after="0" w:line="240" w:lineRule="auto"/>
              <w:jc w:val="center"/>
              <w:rPr>
                <w:rFonts w:ascii="Times New Roman" w:hAnsi="Times New Roman"/>
                <w:b/>
                <w:sz w:val="24"/>
                <w:szCs w:val="24"/>
                <w:lang w:eastAsia="ar-SA"/>
              </w:rPr>
            </w:pPr>
          </w:p>
          <w:p w:rsidR="00805196" w:rsidRPr="00720183" w:rsidRDefault="00805196" w:rsidP="0063553F">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 xml:space="preserve">Индекс </w:t>
            </w:r>
            <w:proofErr w:type="spellStart"/>
            <w:r w:rsidRPr="00720183">
              <w:rPr>
                <w:rFonts w:ascii="Times New Roman" w:hAnsi="Times New Roman"/>
                <w:b/>
                <w:sz w:val="24"/>
                <w:szCs w:val="24"/>
                <w:lang w:eastAsia="ar-SA"/>
              </w:rPr>
              <w:t>Руффье</w:t>
            </w:r>
            <w:proofErr w:type="spellEnd"/>
          </w:p>
        </w:tc>
      </w:tr>
      <w:tr w:rsidR="00805196" w:rsidRPr="003C4DC6" w:rsidTr="0063553F">
        <w:tc>
          <w:tcPr>
            <w:tcW w:w="4724" w:type="dxa"/>
            <w:tcBorders>
              <w:top w:val="single" w:sz="4" w:space="0" w:color="000000"/>
              <w:left w:val="single" w:sz="4" w:space="0" w:color="000000"/>
              <w:bottom w:val="single" w:sz="4" w:space="0" w:color="000000"/>
            </w:tcBorders>
          </w:tcPr>
          <w:p w:rsidR="00805196" w:rsidRPr="00720183" w:rsidRDefault="00805196" w:rsidP="0063553F">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Отлично</w:t>
            </w:r>
          </w:p>
        </w:tc>
        <w:tc>
          <w:tcPr>
            <w:tcW w:w="4756" w:type="dxa"/>
            <w:tcBorders>
              <w:top w:val="single" w:sz="4" w:space="0" w:color="000000"/>
              <w:left w:val="single" w:sz="4" w:space="0" w:color="000000"/>
              <w:bottom w:val="single" w:sz="4" w:space="0" w:color="000000"/>
              <w:right w:val="single" w:sz="4" w:space="0" w:color="000000"/>
            </w:tcBorders>
          </w:tcPr>
          <w:p w:rsidR="00805196" w:rsidRPr="00720183" w:rsidRDefault="00805196" w:rsidP="0063553F">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2 и менее</w:t>
            </w:r>
          </w:p>
        </w:tc>
      </w:tr>
      <w:tr w:rsidR="00805196" w:rsidRPr="003C4DC6" w:rsidTr="0063553F">
        <w:tc>
          <w:tcPr>
            <w:tcW w:w="4724" w:type="dxa"/>
            <w:tcBorders>
              <w:top w:val="single" w:sz="4" w:space="0" w:color="000000"/>
              <w:left w:val="single" w:sz="4" w:space="0" w:color="000000"/>
              <w:bottom w:val="single" w:sz="4" w:space="0" w:color="000000"/>
            </w:tcBorders>
          </w:tcPr>
          <w:p w:rsidR="00805196" w:rsidRPr="00720183" w:rsidRDefault="00805196" w:rsidP="0063553F">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Хорошо</w:t>
            </w:r>
          </w:p>
        </w:tc>
        <w:tc>
          <w:tcPr>
            <w:tcW w:w="4756" w:type="dxa"/>
            <w:tcBorders>
              <w:top w:val="single" w:sz="4" w:space="0" w:color="000000"/>
              <w:left w:val="single" w:sz="4" w:space="0" w:color="000000"/>
              <w:bottom w:val="single" w:sz="4" w:space="0" w:color="000000"/>
              <w:right w:val="single" w:sz="4" w:space="0" w:color="000000"/>
            </w:tcBorders>
          </w:tcPr>
          <w:p w:rsidR="00805196" w:rsidRPr="00720183" w:rsidRDefault="00805196" w:rsidP="0063553F">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3 – 6</w:t>
            </w:r>
          </w:p>
        </w:tc>
      </w:tr>
      <w:tr w:rsidR="00805196" w:rsidRPr="003C4DC6" w:rsidTr="0063553F">
        <w:tc>
          <w:tcPr>
            <w:tcW w:w="4724" w:type="dxa"/>
            <w:tcBorders>
              <w:top w:val="single" w:sz="4" w:space="0" w:color="000000"/>
              <w:left w:val="single" w:sz="4" w:space="0" w:color="000000"/>
              <w:bottom w:val="single" w:sz="4" w:space="0" w:color="000000"/>
            </w:tcBorders>
          </w:tcPr>
          <w:p w:rsidR="00805196" w:rsidRPr="00720183" w:rsidRDefault="00805196" w:rsidP="0063553F">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Удовлетворительно</w:t>
            </w:r>
          </w:p>
        </w:tc>
        <w:tc>
          <w:tcPr>
            <w:tcW w:w="4756" w:type="dxa"/>
            <w:tcBorders>
              <w:top w:val="single" w:sz="4" w:space="0" w:color="000000"/>
              <w:left w:val="single" w:sz="4" w:space="0" w:color="000000"/>
              <w:bottom w:val="single" w:sz="4" w:space="0" w:color="000000"/>
              <w:right w:val="single" w:sz="4" w:space="0" w:color="000000"/>
            </w:tcBorders>
          </w:tcPr>
          <w:p w:rsidR="00805196" w:rsidRPr="00720183" w:rsidRDefault="00805196" w:rsidP="0063553F">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7 – 10</w:t>
            </w:r>
          </w:p>
        </w:tc>
      </w:tr>
      <w:tr w:rsidR="00805196" w:rsidRPr="003C4DC6" w:rsidTr="0063553F">
        <w:tc>
          <w:tcPr>
            <w:tcW w:w="4724" w:type="dxa"/>
            <w:tcBorders>
              <w:top w:val="single" w:sz="4" w:space="0" w:color="000000"/>
              <w:left w:val="single" w:sz="4" w:space="0" w:color="000000"/>
              <w:bottom w:val="single" w:sz="4" w:space="0" w:color="000000"/>
            </w:tcBorders>
          </w:tcPr>
          <w:p w:rsidR="00805196" w:rsidRPr="00720183" w:rsidRDefault="00805196" w:rsidP="0063553F">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Плохо</w:t>
            </w:r>
          </w:p>
        </w:tc>
        <w:tc>
          <w:tcPr>
            <w:tcW w:w="4756" w:type="dxa"/>
            <w:tcBorders>
              <w:top w:val="single" w:sz="4" w:space="0" w:color="000000"/>
              <w:left w:val="single" w:sz="4" w:space="0" w:color="000000"/>
              <w:bottom w:val="single" w:sz="4" w:space="0" w:color="000000"/>
              <w:right w:val="single" w:sz="4" w:space="0" w:color="000000"/>
            </w:tcBorders>
          </w:tcPr>
          <w:p w:rsidR="00805196" w:rsidRPr="00720183" w:rsidRDefault="00805196" w:rsidP="0063553F">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11 – 14</w:t>
            </w:r>
          </w:p>
        </w:tc>
      </w:tr>
      <w:tr w:rsidR="00805196" w:rsidRPr="003C4DC6" w:rsidTr="0063553F">
        <w:tc>
          <w:tcPr>
            <w:tcW w:w="4724" w:type="dxa"/>
            <w:tcBorders>
              <w:top w:val="single" w:sz="4" w:space="0" w:color="000000"/>
              <w:left w:val="single" w:sz="4" w:space="0" w:color="000000"/>
              <w:bottom w:val="single" w:sz="4" w:space="0" w:color="000000"/>
            </w:tcBorders>
          </w:tcPr>
          <w:p w:rsidR="00805196" w:rsidRPr="00720183" w:rsidRDefault="00805196" w:rsidP="0063553F">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Очень  плохо</w:t>
            </w:r>
          </w:p>
        </w:tc>
        <w:tc>
          <w:tcPr>
            <w:tcW w:w="4756" w:type="dxa"/>
            <w:tcBorders>
              <w:top w:val="single" w:sz="4" w:space="0" w:color="000000"/>
              <w:left w:val="single" w:sz="4" w:space="0" w:color="000000"/>
              <w:bottom w:val="single" w:sz="4" w:space="0" w:color="000000"/>
              <w:right w:val="single" w:sz="4" w:space="0" w:color="000000"/>
            </w:tcBorders>
          </w:tcPr>
          <w:p w:rsidR="00805196" w:rsidRPr="00720183" w:rsidRDefault="00805196" w:rsidP="0063553F">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15 – 17</w:t>
            </w:r>
          </w:p>
        </w:tc>
      </w:tr>
      <w:tr w:rsidR="00805196" w:rsidRPr="003C4DC6" w:rsidTr="0063553F">
        <w:tc>
          <w:tcPr>
            <w:tcW w:w="4724" w:type="dxa"/>
            <w:tcBorders>
              <w:top w:val="single" w:sz="4" w:space="0" w:color="000000"/>
              <w:left w:val="single" w:sz="4" w:space="0" w:color="000000"/>
              <w:bottom w:val="single" w:sz="4" w:space="0" w:color="000000"/>
            </w:tcBorders>
          </w:tcPr>
          <w:p w:rsidR="00805196" w:rsidRPr="00720183" w:rsidRDefault="00805196" w:rsidP="0063553F">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Критическое</w:t>
            </w:r>
          </w:p>
        </w:tc>
        <w:tc>
          <w:tcPr>
            <w:tcW w:w="4756" w:type="dxa"/>
            <w:tcBorders>
              <w:top w:val="single" w:sz="4" w:space="0" w:color="000000"/>
              <w:left w:val="single" w:sz="4" w:space="0" w:color="000000"/>
              <w:bottom w:val="single" w:sz="4" w:space="0" w:color="000000"/>
              <w:right w:val="single" w:sz="4" w:space="0" w:color="000000"/>
            </w:tcBorders>
          </w:tcPr>
          <w:p w:rsidR="00805196" w:rsidRPr="00720183" w:rsidRDefault="00805196" w:rsidP="0063553F">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18 и более</w:t>
            </w:r>
          </w:p>
        </w:tc>
      </w:tr>
    </w:tbl>
    <w:p w:rsidR="00805196" w:rsidRPr="00720183" w:rsidRDefault="00805196" w:rsidP="00805196">
      <w:pPr>
        <w:suppressAutoHyphens/>
        <w:spacing w:after="0" w:line="240" w:lineRule="auto"/>
        <w:ind w:firstLine="567"/>
        <w:jc w:val="both"/>
        <w:rPr>
          <w:rFonts w:ascii="Times New Roman" w:hAnsi="Times New Roman"/>
          <w:sz w:val="24"/>
          <w:szCs w:val="24"/>
          <w:lang w:eastAsia="ar-SA"/>
        </w:rPr>
      </w:pPr>
    </w:p>
    <w:p w:rsidR="00805196" w:rsidRPr="00720183" w:rsidRDefault="00805196" w:rsidP="00805196">
      <w:pPr>
        <w:suppressAutoHyphens/>
        <w:spacing w:after="0" w:line="240" w:lineRule="auto"/>
        <w:ind w:firstLine="567"/>
        <w:jc w:val="both"/>
        <w:rPr>
          <w:rFonts w:ascii="Times New Roman" w:hAnsi="Times New Roman"/>
          <w:sz w:val="28"/>
          <w:szCs w:val="28"/>
          <w:lang w:eastAsia="ar-SA"/>
        </w:rPr>
      </w:pPr>
      <w:r w:rsidRPr="00720183">
        <w:rPr>
          <w:rFonts w:ascii="Times New Roman" w:hAnsi="Times New Roman"/>
          <w:sz w:val="28"/>
          <w:szCs w:val="28"/>
          <w:lang w:eastAsia="ar-SA"/>
        </w:rPr>
        <w:t xml:space="preserve">Формами подведения итогов реализации образовательной программы являются не только сдача нормативов и тестов ОФП, СФП, но и спортивные </w:t>
      </w:r>
      <w:r w:rsidRPr="00720183">
        <w:rPr>
          <w:rFonts w:ascii="Times New Roman" w:hAnsi="Times New Roman"/>
          <w:sz w:val="28"/>
          <w:szCs w:val="28"/>
          <w:lang w:eastAsia="ar-SA"/>
        </w:rPr>
        <w:lastRenderedPageBreak/>
        <w:t xml:space="preserve">показатели, выступая на соревнованиях муниципального или регионального уровня. </w:t>
      </w:r>
    </w:p>
    <w:p w:rsidR="00805196" w:rsidRPr="0022496E" w:rsidRDefault="00805196" w:rsidP="00805196">
      <w:pPr>
        <w:suppressAutoHyphens/>
        <w:spacing w:after="0" w:line="240" w:lineRule="auto"/>
        <w:ind w:left="550" w:firstLine="525"/>
        <w:jc w:val="center"/>
        <w:rPr>
          <w:rFonts w:ascii="Times New Roman" w:hAnsi="Times New Roman"/>
          <w:b/>
          <w:sz w:val="28"/>
          <w:szCs w:val="28"/>
          <w:lang w:eastAsia="ar-SA"/>
        </w:rPr>
      </w:pPr>
      <w:r w:rsidRPr="0022496E">
        <w:rPr>
          <w:rFonts w:ascii="Times New Roman" w:hAnsi="Times New Roman"/>
          <w:b/>
          <w:sz w:val="28"/>
          <w:szCs w:val="28"/>
          <w:lang w:eastAsia="ar-SA"/>
        </w:rPr>
        <w:t>УГЛУБЛЕННОЕ МЕДИЦИНСКОЕ ОБСЛЕДОВАНИЕ</w:t>
      </w:r>
    </w:p>
    <w:p w:rsidR="00805196" w:rsidRPr="00720183" w:rsidRDefault="00805196" w:rsidP="00805196">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В начале и в конце учебного года все учащиеся проходят углубленное медицинское обследование. Основными задачами медицинского обследования в группах являются:</w:t>
      </w:r>
    </w:p>
    <w:p w:rsidR="00805196" w:rsidRPr="00720183" w:rsidRDefault="00805196" w:rsidP="00805196">
      <w:pPr>
        <w:numPr>
          <w:ilvl w:val="0"/>
          <w:numId w:val="33"/>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контроль за состоянием здоровья занимающихся;</w:t>
      </w:r>
    </w:p>
    <w:p w:rsidR="00805196" w:rsidRPr="00720183" w:rsidRDefault="00805196" w:rsidP="00805196">
      <w:pPr>
        <w:numPr>
          <w:ilvl w:val="0"/>
          <w:numId w:val="33"/>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формирование навыков личной и общественной гигиены;</w:t>
      </w:r>
    </w:p>
    <w:p w:rsidR="00805196" w:rsidRPr="00720183" w:rsidRDefault="00805196" w:rsidP="00805196">
      <w:pPr>
        <w:numPr>
          <w:ilvl w:val="0"/>
          <w:numId w:val="33"/>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формирование привычки неукоснительно выполнять рекомендации врача.</w:t>
      </w:r>
    </w:p>
    <w:p w:rsidR="00805196" w:rsidRPr="00720183" w:rsidRDefault="00805196" w:rsidP="00805196">
      <w:pPr>
        <w:spacing w:after="0" w:line="240" w:lineRule="auto"/>
        <w:jc w:val="both"/>
        <w:rPr>
          <w:rFonts w:ascii="Times New Roman" w:hAnsi="Times New Roman"/>
          <w:sz w:val="28"/>
          <w:szCs w:val="28"/>
          <w:lang w:eastAsia="ar-SA"/>
        </w:rPr>
      </w:pPr>
    </w:p>
    <w:p w:rsidR="00805196" w:rsidRPr="00720183" w:rsidRDefault="00805196" w:rsidP="00805196">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В общем случае углубленное медицинское обследование занимающихся позволяет установить исходный уровень состояния здоровья, физического развития и функциональной подготовленности. В процессе многолетней подготовки углубленное медицинское обследование должно выявить динамику состояния основных систем организма спортсменов, определить основные компенсаторные факторы и потенциальные возможности их развития средствами тренировочных нагрузок. Таким образом, цель углубленного медицинского обследования – всесторонняя диагностика и оценка уровня здоровья и функционального состояния спортсменов, назначение необходимых лечебно-профилактических, восстановительных и реабилитационных мероприятий.</w:t>
      </w:r>
    </w:p>
    <w:p w:rsidR="00805196" w:rsidRPr="00720183" w:rsidRDefault="00805196" w:rsidP="00805196">
      <w:pPr>
        <w:suppressAutoHyphens/>
        <w:spacing w:after="0" w:line="240" w:lineRule="auto"/>
        <w:ind w:firstLine="540"/>
        <w:jc w:val="both"/>
        <w:rPr>
          <w:rFonts w:ascii="Times New Roman" w:hAnsi="Times New Roman"/>
          <w:b/>
          <w:i/>
          <w:sz w:val="28"/>
          <w:szCs w:val="28"/>
          <w:u w:val="single"/>
          <w:lang w:eastAsia="ar-SA"/>
        </w:rPr>
      </w:pPr>
    </w:p>
    <w:p w:rsidR="00805196" w:rsidRPr="00720183" w:rsidRDefault="00805196" w:rsidP="00805196">
      <w:pPr>
        <w:suppressAutoHyphens/>
        <w:spacing w:after="0" w:line="240" w:lineRule="auto"/>
        <w:ind w:firstLine="540"/>
        <w:jc w:val="both"/>
        <w:rPr>
          <w:rFonts w:ascii="Times New Roman" w:hAnsi="Times New Roman"/>
          <w:b/>
          <w:i/>
          <w:sz w:val="28"/>
          <w:szCs w:val="28"/>
          <w:u w:val="single"/>
          <w:lang w:eastAsia="ar-SA"/>
        </w:rPr>
      </w:pPr>
      <w:r w:rsidRPr="00720183">
        <w:rPr>
          <w:rFonts w:ascii="Times New Roman" w:hAnsi="Times New Roman"/>
          <w:b/>
          <w:i/>
          <w:sz w:val="28"/>
          <w:szCs w:val="28"/>
          <w:u w:val="single"/>
          <w:lang w:eastAsia="ar-SA"/>
        </w:rPr>
        <w:t>Программа углубленного медицинского обследования включает:</w:t>
      </w:r>
    </w:p>
    <w:p w:rsidR="00805196" w:rsidRPr="00720183" w:rsidRDefault="00805196" w:rsidP="00805196">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комплексную клиническую диагностику;</w:t>
      </w:r>
    </w:p>
    <w:p w:rsidR="00805196" w:rsidRPr="00720183" w:rsidRDefault="00805196" w:rsidP="00805196">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оценку уровня здоровья и функционального состояния;</w:t>
      </w:r>
    </w:p>
    <w:p w:rsidR="00805196" w:rsidRPr="00720183" w:rsidRDefault="00805196" w:rsidP="00805196">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 xml:space="preserve">оценку сердечнососудистой системы; </w:t>
      </w:r>
    </w:p>
    <w:p w:rsidR="00805196" w:rsidRPr="00720183" w:rsidRDefault="00805196" w:rsidP="00805196">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оценку систем внешнего дыхания и газообмена;</w:t>
      </w:r>
    </w:p>
    <w:p w:rsidR="00805196" w:rsidRPr="00720183" w:rsidRDefault="00805196" w:rsidP="00805196">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контроль состояния центральной нервной системы;</w:t>
      </w:r>
    </w:p>
    <w:p w:rsidR="00805196" w:rsidRPr="00720183" w:rsidRDefault="00805196" w:rsidP="00805196">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оценку уровня функционирования периферической нервной системы;</w:t>
      </w:r>
    </w:p>
    <w:p w:rsidR="00805196" w:rsidRPr="00720183" w:rsidRDefault="00805196" w:rsidP="00805196">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оценку состояния органов чувств;</w:t>
      </w:r>
    </w:p>
    <w:p w:rsidR="00805196" w:rsidRPr="00720183" w:rsidRDefault="00805196" w:rsidP="00805196">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оценку состояния вегетативной нервной системы;</w:t>
      </w:r>
    </w:p>
    <w:p w:rsidR="00805196" w:rsidRPr="00720183" w:rsidRDefault="00805196" w:rsidP="00805196">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контроль над состоянием нервно-мышечного аппарата спортсменов.</w:t>
      </w:r>
    </w:p>
    <w:p w:rsidR="00805196" w:rsidRPr="00720183" w:rsidRDefault="00805196" w:rsidP="00805196">
      <w:pPr>
        <w:spacing w:after="0" w:line="240" w:lineRule="auto"/>
        <w:jc w:val="both"/>
        <w:rPr>
          <w:rFonts w:ascii="Times New Roman" w:hAnsi="Times New Roman"/>
          <w:sz w:val="28"/>
          <w:szCs w:val="28"/>
          <w:lang w:eastAsia="ar-SA"/>
        </w:rPr>
      </w:pPr>
    </w:p>
    <w:p w:rsidR="00805196" w:rsidRPr="00720183" w:rsidRDefault="00805196" w:rsidP="00805196">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Два раза в год должно проводиться углубленное обследование. </w:t>
      </w:r>
    </w:p>
    <w:p w:rsidR="00805196" w:rsidRPr="00720183" w:rsidRDefault="00805196" w:rsidP="00805196">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Особого внимания требуют спортсмены, перенесшие травмы и заболевания. Они должны пройти обследование и получить допуск к занятиям. </w:t>
      </w:r>
    </w:p>
    <w:p w:rsidR="00805196" w:rsidRPr="00720183" w:rsidRDefault="00805196" w:rsidP="00805196">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Большая роль принадлежит медицинским профилактическим мероприятиям. Рекомендуется проводить курсы ультрафиолетового облучения, давать родителям рекомендации по рациональному питанию и режиму детей, занимающихся РБ. В периоды (сезоны) роста ОРЗ необходимо проводить ультрафиолетовое облучение, давать витаминные смеси, рекомендовать местный и точечный массаж.</w:t>
      </w:r>
    </w:p>
    <w:p w:rsidR="00805196" w:rsidRPr="00720183" w:rsidRDefault="00805196" w:rsidP="00805196">
      <w:pPr>
        <w:suppressAutoHyphens/>
        <w:spacing w:after="0" w:line="240" w:lineRule="auto"/>
        <w:rPr>
          <w:rFonts w:ascii="Times New Roman" w:hAnsi="Times New Roman"/>
          <w:b/>
          <w:sz w:val="28"/>
          <w:szCs w:val="28"/>
          <w:lang w:eastAsia="ar-SA"/>
        </w:rPr>
      </w:pPr>
      <w:r w:rsidRPr="00720183">
        <w:rPr>
          <w:rFonts w:ascii="Times New Roman" w:hAnsi="Times New Roman"/>
          <w:b/>
          <w:sz w:val="28"/>
          <w:szCs w:val="28"/>
          <w:lang w:eastAsia="ar-SA"/>
        </w:rPr>
        <w:t>Примерные величины ЧСС и АД указаны в таблицах № 10 - 11.</w:t>
      </w:r>
    </w:p>
    <w:p w:rsidR="00805196" w:rsidRPr="00720183" w:rsidRDefault="00805196" w:rsidP="00805196">
      <w:pPr>
        <w:suppressAutoHyphens/>
        <w:spacing w:after="0" w:line="240" w:lineRule="auto"/>
        <w:ind w:right="178"/>
        <w:jc w:val="center"/>
        <w:rPr>
          <w:rFonts w:ascii="Times New Roman" w:hAnsi="Times New Roman"/>
          <w:b/>
          <w:sz w:val="24"/>
          <w:szCs w:val="24"/>
          <w:lang w:eastAsia="ar-SA"/>
        </w:rPr>
      </w:pPr>
    </w:p>
    <w:p w:rsidR="00805196" w:rsidRPr="00720183" w:rsidRDefault="00805196" w:rsidP="00805196">
      <w:pPr>
        <w:suppressAutoHyphens/>
        <w:spacing w:after="0" w:line="240" w:lineRule="auto"/>
        <w:ind w:right="178"/>
        <w:jc w:val="center"/>
        <w:rPr>
          <w:rFonts w:ascii="Times New Roman" w:hAnsi="Times New Roman"/>
          <w:b/>
          <w:sz w:val="24"/>
          <w:szCs w:val="24"/>
          <w:lang w:eastAsia="ar-SA"/>
        </w:rPr>
      </w:pPr>
      <w:r w:rsidRPr="00720183">
        <w:rPr>
          <w:rFonts w:ascii="Times New Roman" w:hAnsi="Times New Roman"/>
          <w:b/>
          <w:sz w:val="24"/>
          <w:szCs w:val="24"/>
          <w:lang w:eastAsia="ar-SA"/>
        </w:rPr>
        <w:t xml:space="preserve">ПРИМЕРНЫЕ ВЕЛИЧИНЫ ЧСС  и  АД (школьники)                                                                                                                                  </w:t>
      </w:r>
    </w:p>
    <w:p w:rsidR="00805196" w:rsidRPr="00720183" w:rsidRDefault="00805196" w:rsidP="00805196">
      <w:pPr>
        <w:suppressAutoHyphens/>
        <w:spacing w:after="0" w:line="240" w:lineRule="auto"/>
        <w:ind w:right="178"/>
        <w:jc w:val="center"/>
        <w:rPr>
          <w:rFonts w:ascii="Times New Roman" w:hAnsi="Times New Roman"/>
          <w:b/>
          <w:sz w:val="24"/>
          <w:szCs w:val="24"/>
          <w:lang w:eastAsia="ar-SA"/>
        </w:rPr>
      </w:pPr>
      <w:r w:rsidRPr="00720183">
        <w:rPr>
          <w:rFonts w:ascii="Times New Roman" w:hAnsi="Times New Roman"/>
          <w:b/>
          <w:sz w:val="24"/>
          <w:szCs w:val="24"/>
          <w:lang w:eastAsia="ar-SA"/>
        </w:rPr>
        <w:t xml:space="preserve">                                                                                                                               Таблица № 10 </w:t>
      </w:r>
    </w:p>
    <w:tbl>
      <w:tblPr>
        <w:tblW w:w="0" w:type="auto"/>
        <w:tblInd w:w="121" w:type="dxa"/>
        <w:tblLayout w:type="fixed"/>
        <w:tblLook w:val="0000" w:firstRow="0" w:lastRow="0" w:firstColumn="0" w:lastColumn="0" w:noHBand="0" w:noVBand="0"/>
      </w:tblPr>
      <w:tblGrid>
        <w:gridCol w:w="2098"/>
        <w:gridCol w:w="3573"/>
        <w:gridCol w:w="3679"/>
      </w:tblGrid>
      <w:tr w:rsidR="00805196" w:rsidRPr="004913BA" w:rsidTr="0063553F">
        <w:trPr>
          <w:cantSplit/>
        </w:trPr>
        <w:tc>
          <w:tcPr>
            <w:tcW w:w="2098" w:type="dxa"/>
            <w:vMerge w:val="restart"/>
            <w:tcBorders>
              <w:top w:val="single" w:sz="4" w:space="0" w:color="000000"/>
              <w:left w:val="single" w:sz="4" w:space="0" w:color="000000"/>
              <w:bottom w:val="single" w:sz="4" w:space="0" w:color="000000"/>
            </w:tcBorders>
          </w:tcPr>
          <w:p w:rsidR="00805196" w:rsidRPr="004913BA" w:rsidRDefault="00805196" w:rsidP="0063553F">
            <w:pPr>
              <w:suppressAutoHyphens/>
              <w:snapToGrid w:val="0"/>
              <w:spacing w:after="0" w:line="240" w:lineRule="auto"/>
              <w:ind w:right="178"/>
              <w:jc w:val="center"/>
              <w:rPr>
                <w:rFonts w:ascii="Times New Roman" w:hAnsi="Times New Roman"/>
                <w:b/>
                <w:sz w:val="28"/>
                <w:szCs w:val="28"/>
                <w:lang w:eastAsia="ar-SA"/>
              </w:rPr>
            </w:pPr>
          </w:p>
          <w:p w:rsidR="00805196" w:rsidRPr="004913BA" w:rsidRDefault="00805196" w:rsidP="0063553F">
            <w:pPr>
              <w:suppressAutoHyphens/>
              <w:spacing w:after="0" w:line="240" w:lineRule="auto"/>
              <w:ind w:right="178"/>
              <w:jc w:val="center"/>
              <w:rPr>
                <w:rFonts w:ascii="Times New Roman" w:hAnsi="Times New Roman"/>
                <w:b/>
                <w:sz w:val="28"/>
                <w:szCs w:val="28"/>
                <w:lang w:eastAsia="ar-SA"/>
              </w:rPr>
            </w:pPr>
          </w:p>
          <w:p w:rsidR="00805196" w:rsidRPr="004913BA" w:rsidRDefault="00805196" w:rsidP="0063553F">
            <w:pPr>
              <w:suppressAutoHyphens/>
              <w:spacing w:after="0" w:line="240" w:lineRule="auto"/>
              <w:ind w:right="178"/>
              <w:jc w:val="center"/>
              <w:rPr>
                <w:rFonts w:ascii="Times New Roman" w:hAnsi="Times New Roman"/>
                <w:b/>
                <w:sz w:val="28"/>
                <w:szCs w:val="28"/>
                <w:lang w:eastAsia="ar-SA"/>
              </w:rPr>
            </w:pPr>
            <w:r w:rsidRPr="004913BA">
              <w:rPr>
                <w:rFonts w:ascii="Times New Roman" w:hAnsi="Times New Roman"/>
                <w:b/>
                <w:sz w:val="28"/>
                <w:szCs w:val="28"/>
                <w:lang w:eastAsia="ar-SA"/>
              </w:rPr>
              <w:t>Возраст ( лет )</w:t>
            </w:r>
          </w:p>
        </w:tc>
        <w:tc>
          <w:tcPr>
            <w:tcW w:w="7252" w:type="dxa"/>
            <w:gridSpan w:val="2"/>
            <w:tcBorders>
              <w:top w:val="single" w:sz="4" w:space="0" w:color="000000"/>
              <w:left w:val="single" w:sz="4" w:space="0" w:color="000000"/>
              <w:bottom w:val="single" w:sz="4" w:space="0" w:color="000000"/>
              <w:right w:val="single" w:sz="4" w:space="0" w:color="000000"/>
            </w:tcBorders>
          </w:tcPr>
          <w:p w:rsidR="00805196" w:rsidRPr="004913BA" w:rsidRDefault="00805196" w:rsidP="0063553F">
            <w:pPr>
              <w:suppressAutoHyphens/>
              <w:snapToGrid w:val="0"/>
              <w:spacing w:after="0" w:line="240" w:lineRule="auto"/>
              <w:ind w:right="178"/>
              <w:jc w:val="center"/>
              <w:rPr>
                <w:rFonts w:ascii="Times New Roman" w:hAnsi="Times New Roman"/>
                <w:b/>
                <w:sz w:val="28"/>
                <w:szCs w:val="28"/>
                <w:lang w:eastAsia="ar-SA"/>
              </w:rPr>
            </w:pPr>
          </w:p>
          <w:p w:rsidR="00805196" w:rsidRPr="004913BA" w:rsidRDefault="00805196" w:rsidP="0063553F">
            <w:pPr>
              <w:suppressAutoHyphens/>
              <w:spacing w:after="0" w:line="240" w:lineRule="auto"/>
              <w:ind w:right="178"/>
              <w:jc w:val="center"/>
              <w:rPr>
                <w:rFonts w:ascii="Times New Roman" w:hAnsi="Times New Roman"/>
                <w:b/>
                <w:sz w:val="28"/>
                <w:szCs w:val="28"/>
                <w:lang w:eastAsia="ar-SA"/>
              </w:rPr>
            </w:pPr>
            <w:r w:rsidRPr="004913BA">
              <w:rPr>
                <w:rFonts w:ascii="Times New Roman" w:hAnsi="Times New Roman"/>
                <w:b/>
                <w:sz w:val="28"/>
                <w:szCs w:val="28"/>
                <w:lang w:eastAsia="ar-SA"/>
              </w:rPr>
              <w:t xml:space="preserve">Ч С </w:t>
            </w:r>
            <w:proofErr w:type="spellStart"/>
            <w:r w:rsidRPr="004913BA">
              <w:rPr>
                <w:rFonts w:ascii="Times New Roman" w:hAnsi="Times New Roman"/>
                <w:b/>
                <w:sz w:val="28"/>
                <w:szCs w:val="28"/>
                <w:lang w:eastAsia="ar-SA"/>
              </w:rPr>
              <w:t>С</w:t>
            </w:r>
            <w:proofErr w:type="spellEnd"/>
            <w:r w:rsidRPr="004913BA">
              <w:rPr>
                <w:rFonts w:ascii="Times New Roman" w:hAnsi="Times New Roman"/>
                <w:b/>
                <w:sz w:val="28"/>
                <w:szCs w:val="28"/>
                <w:lang w:eastAsia="ar-SA"/>
              </w:rPr>
              <w:t xml:space="preserve"> ( уд. Мин. )</w:t>
            </w:r>
          </w:p>
        </w:tc>
      </w:tr>
      <w:tr w:rsidR="00805196" w:rsidRPr="004913BA" w:rsidTr="0063553F">
        <w:trPr>
          <w:cantSplit/>
        </w:trPr>
        <w:tc>
          <w:tcPr>
            <w:tcW w:w="2098" w:type="dxa"/>
            <w:vMerge/>
            <w:tcBorders>
              <w:top w:val="single" w:sz="4" w:space="0" w:color="000000"/>
              <w:left w:val="single" w:sz="4" w:space="0" w:color="000000"/>
              <w:bottom w:val="single" w:sz="4" w:space="0" w:color="000000"/>
            </w:tcBorders>
          </w:tcPr>
          <w:p w:rsidR="00805196" w:rsidRPr="004913BA" w:rsidRDefault="00805196" w:rsidP="0063553F">
            <w:pPr>
              <w:suppressAutoHyphens/>
              <w:snapToGrid w:val="0"/>
              <w:spacing w:after="0" w:line="240" w:lineRule="auto"/>
              <w:rPr>
                <w:rFonts w:ascii="Times New Roman" w:hAnsi="Times New Roman"/>
                <w:sz w:val="28"/>
                <w:szCs w:val="28"/>
                <w:lang w:eastAsia="ar-SA"/>
              </w:rPr>
            </w:pPr>
          </w:p>
        </w:tc>
        <w:tc>
          <w:tcPr>
            <w:tcW w:w="3573" w:type="dxa"/>
            <w:tcBorders>
              <w:top w:val="single" w:sz="4" w:space="0" w:color="000000"/>
              <w:left w:val="single" w:sz="4" w:space="0" w:color="000000"/>
              <w:bottom w:val="single" w:sz="4" w:space="0" w:color="000000"/>
            </w:tcBorders>
          </w:tcPr>
          <w:p w:rsidR="00805196" w:rsidRPr="004913BA" w:rsidRDefault="00805196" w:rsidP="0063553F">
            <w:pPr>
              <w:suppressAutoHyphens/>
              <w:snapToGrid w:val="0"/>
              <w:spacing w:after="0" w:line="240" w:lineRule="auto"/>
              <w:ind w:right="178"/>
              <w:jc w:val="center"/>
              <w:rPr>
                <w:rFonts w:ascii="Times New Roman" w:hAnsi="Times New Roman"/>
                <w:b/>
                <w:sz w:val="28"/>
                <w:szCs w:val="28"/>
                <w:lang w:eastAsia="ar-SA"/>
              </w:rPr>
            </w:pPr>
          </w:p>
          <w:p w:rsidR="00805196" w:rsidRPr="004913BA" w:rsidRDefault="00805196" w:rsidP="0063553F">
            <w:pPr>
              <w:suppressAutoHyphens/>
              <w:spacing w:after="0" w:line="240" w:lineRule="auto"/>
              <w:ind w:right="178"/>
              <w:jc w:val="center"/>
              <w:rPr>
                <w:rFonts w:ascii="Times New Roman" w:hAnsi="Times New Roman"/>
                <w:b/>
                <w:sz w:val="28"/>
                <w:szCs w:val="28"/>
                <w:lang w:eastAsia="ar-SA"/>
              </w:rPr>
            </w:pPr>
            <w:r w:rsidRPr="004913BA">
              <w:rPr>
                <w:rFonts w:ascii="Times New Roman" w:hAnsi="Times New Roman"/>
                <w:b/>
                <w:sz w:val="28"/>
                <w:szCs w:val="28"/>
                <w:lang w:eastAsia="ar-SA"/>
              </w:rPr>
              <w:t>Девочки</w:t>
            </w:r>
          </w:p>
        </w:tc>
        <w:tc>
          <w:tcPr>
            <w:tcW w:w="3679" w:type="dxa"/>
            <w:tcBorders>
              <w:top w:val="single" w:sz="4" w:space="0" w:color="000000"/>
              <w:left w:val="single" w:sz="4" w:space="0" w:color="000000"/>
              <w:bottom w:val="single" w:sz="4" w:space="0" w:color="000000"/>
              <w:right w:val="single" w:sz="4" w:space="0" w:color="000000"/>
            </w:tcBorders>
          </w:tcPr>
          <w:p w:rsidR="00805196" w:rsidRPr="004913BA" w:rsidRDefault="00805196" w:rsidP="0063553F">
            <w:pPr>
              <w:suppressAutoHyphens/>
              <w:snapToGrid w:val="0"/>
              <w:spacing w:after="0" w:line="240" w:lineRule="auto"/>
              <w:ind w:right="178"/>
              <w:jc w:val="center"/>
              <w:rPr>
                <w:rFonts w:ascii="Times New Roman" w:hAnsi="Times New Roman"/>
                <w:b/>
                <w:sz w:val="28"/>
                <w:szCs w:val="28"/>
                <w:lang w:eastAsia="ar-SA"/>
              </w:rPr>
            </w:pPr>
          </w:p>
          <w:p w:rsidR="00805196" w:rsidRPr="004913BA" w:rsidRDefault="00805196" w:rsidP="0063553F">
            <w:pPr>
              <w:suppressAutoHyphens/>
              <w:spacing w:after="0" w:line="240" w:lineRule="auto"/>
              <w:ind w:right="178"/>
              <w:jc w:val="center"/>
              <w:rPr>
                <w:rFonts w:ascii="Times New Roman" w:hAnsi="Times New Roman"/>
                <w:b/>
                <w:sz w:val="28"/>
                <w:szCs w:val="28"/>
                <w:lang w:eastAsia="ar-SA"/>
              </w:rPr>
            </w:pPr>
            <w:r w:rsidRPr="004913BA">
              <w:rPr>
                <w:rFonts w:ascii="Times New Roman" w:hAnsi="Times New Roman"/>
                <w:b/>
                <w:sz w:val="28"/>
                <w:szCs w:val="28"/>
                <w:lang w:eastAsia="ar-SA"/>
              </w:rPr>
              <w:t>Мальчики</w:t>
            </w:r>
          </w:p>
        </w:tc>
      </w:tr>
      <w:tr w:rsidR="00805196" w:rsidRPr="004913BA" w:rsidTr="0063553F">
        <w:tc>
          <w:tcPr>
            <w:tcW w:w="2098" w:type="dxa"/>
            <w:tcBorders>
              <w:top w:val="single" w:sz="4" w:space="0" w:color="000000"/>
              <w:left w:val="single" w:sz="4" w:space="0" w:color="000000"/>
              <w:bottom w:val="single" w:sz="4" w:space="0" w:color="000000"/>
            </w:tcBorders>
          </w:tcPr>
          <w:p w:rsidR="00805196" w:rsidRPr="004913BA" w:rsidRDefault="00805196" w:rsidP="0063553F">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w:t>
            </w:r>
          </w:p>
        </w:tc>
        <w:tc>
          <w:tcPr>
            <w:tcW w:w="3573" w:type="dxa"/>
            <w:tcBorders>
              <w:top w:val="single" w:sz="4" w:space="0" w:color="000000"/>
              <w:left w:val="single" w:sz="4" w:space="0" w:color="000000"/>
              <w:bottom w:val="single" w:sz="4" w:space="0" w:color="000000"/>
            </w:tcBorders>
          </w:tcPr>
          <w:p w:rsidR="00805196" w:rsidRPr="004913BA" w:rsidRDefault="00805196" w:rsidP="0063553F">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86,6</w:t>
            </w:r>
          </w:p>
        </w:tc>
        <w:tc>
          <w:tcPr>
            <w:tcW w:w="3679" w:type="dxa"/>
            <w:tcBorders>
              <w:top w:val="single" w:sz="4" w:space="0" w:color="000000"/>
              <w:left w:val="single" w:sz="4" w:space="0" w:color="000000"/>
              <w:bottom w:val="single" w:sz="4" w:space="0" w:color="000000"/>
              <w:right w:val="single" w:sz="4" w:space="0" w:color="000000"/>
            </w:tcBorders>
          </w:tcPr>
          <w:p w:rsidR="00805196" w:rsidRPr="004913BA" w:rsidRDefault="00805196" w:rsidP="0063553F">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85,8</w:t>
            </w:r>
          </w:p>
        </w:tc>
      </w:tr>
      <w:tr w:rsidR="00805196" w:rsidRPr="004913BA" w:rsidTr="0063553F">
        <w:tc>
          <w:tcPr>
            <w:tcW w:w="2098" w:type="dxa"/>
            <w:tcBorders>
              <w:top w:val="single" w:sz="4" w:space="0" w:color="000000"/>
              <w:left w:val="single" w:sz="4" w:space="0" w:color="000000"/>
              <w:bottom w:val="single" w:sz="4" w:space="0" w:color="000000"/>
            </w:tcBorders>
          </w:tcPr>
          <w:p w:rsidR="00805196" w:rsidRPr="004913BA" w:rsidRDefault="00805196" w:rsidP="0063553F">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6</w:t>
            </w:r>
          </w:p>
        </w:tc>
        <w:tc>
          <w:tcPr>
            <w:tcW w:w="3573" w:type="dxa"/>
            <w:tcBorders>
              <w:top w:val="single" w:sz="4" w:space="0" w:color="000000"/>
              <w:left w:val="single" w:sz="4" w:space="0" w:color="000000"/>
              <w:bottom w:val="single" w:sz="4" w:space="0" w:color="000000"/>
            </w:tcBorders>
          </w:tcPr>
          <w:p w:rsidR="00805196" w:rsidRPr="004913BA" w:rsidRDefault="00805196"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84,7</w:t>
            </w:r>
          </w:p>
        </w:tc>
        <w:tc>
          <w:tcPr>
            <w:tcW w:w="3679" w:type="dxa"/>
            <w:tcBorders>
              <w:top w:val="single" w:sz="4" w:space="0" w:color="000000"/>
              <w:left w:val="single" w:sz="4" w:space="0" w:color="000000"/>
              <w:bottom w:val="single" w:sz="4" w:space="0" w:color="000000"/>
              <w:right w:val="single" w:sz="4" w:space="0" w:color="000000"/>
            </w:tcBorders>
          </w:tcPr>
          <w:p w:rsidR="00805196" w:rsidRPr="004913BA" w:rsidRDefault="00805196"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82,8</w:t>
            </w:r>
          </w:p>
        </w:tc>
      </w:tr>
      <w:tr w:rsidR="00805196" w:rsidRPr="004913BA" w:rsidTr="0063553F">
        <w:tc>
          <w:tcPr>
            <w:tcW w:w="2098" w:type="dxa"/>
            <w:tcBorders>
              <w:top w:val="single" w:sz="4" w:space="0" w:color="000000"/>
              <w:left w:val="single" w:sz="4" w:space="0" w:color="000000"/>
              <w:bottom w:val="single" w:sz="4" w:space="0" w:color="000000"/>
            </w:tcBorders>
          </w:tcPr>
          <w:p w:rsidR="00805196" w:rsidRPr="004913BA" w:rsidRDefault="00805196" w:rsidP="0063553F">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9</w:t>
            </w:r>
          </w:p>
        </w:tc>
        <w:tc>
          <w:tcPr>
            <w:tcW w:w="3573" w:type="dxa"/>
            <w:tcBorders>
              <w:top w:val="single" w:sz="4" w:space="0" w:color="000000"/>
              <w:left w:val="single" w:sz="4" w:space="0" w:color="000000"/>
              <w:bottom w:val="single" w:sz="4" w:space="0" w:color="000000"/>
            </w:tcBorders>
          </w:tcPr>
          <w:p w:rsidR="00805196" w:rsidRPr="004913BA" w:rsidRDefault="00805196"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82,5</w:t>
            </w:r>
          </w:p>
        </w:tc>
        <w:tc>
          <w:tcPr>
            <w:tcW w:w="3679" w:type="dxa"/>
            <w:tcBorders>
              <w:top w:val="single" w:sz="4" w:space="0" w:color="000000"/>
              <w:left w:val="single" w:sz="4" w:space="0" w:color="000000"/>
              <w:bottom w:val="single" w:sz="4" w:space="0" w:color="000000"/>
              <w:right w:val="single" w:sz="4" w:space="0" w:color="000000"/>
            </w:tcBorders>
          </w:tcPr>
          <w:p w:rsidR="00805196" w:rsidRPr="004913BA" w:rsidRDefault="00805196"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80,2</w:t>
            </w:r>
          </w:p>
        </w:tc>
      </w:tr>
      <w:tr w:rsidR="00805196" w:rsidRPr="004913BA" w:rsidTr="0063553F">
        <w:tc>
          <w:tcPr>
            <w:tcW w:w="2098" w:type="dxa"/>
            <w:tcBorders>
              <w:top w:val="single" w:sz="4" w:space="0" w:color="000000"/>
              <w:left w:val="single" w:sz="4" w:space="0" w:color="000000"/>
              <w:bottom w:val="single" w:sz="4" w:space="0" w:color="000000"/>
            </w:tcBorders>
          </w:tcPr>
          <w:p w:rsidR="00805196" w:rsidRPr="004913BA" w:rsidRDefault="00805196" w:rsidP="0063553F">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10</w:t>
            </w:r>
          </w:p>
        </w:tc>
        <w:tc>
          <w:tcPr>
            <w:tcW w:w="3573" w:type="dxa"/>
            <w:tcBorders>
              <w:top w:val="single" w:sz="4" w:space="0" w:color="000000"/>
              <w:left w:val="single" w:sz="4" w:space="0" w:color="000000"/>
              <w:bottom w:val="single" w:sz="4" w:space="0" w:color="000000"/>
            </w:tcBorders>
          </w:tcPr>
          <w:p w:rsidR="00805196" w:rsidRPr="004913BA" w:rsidRDefault="00805196"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792</w:t>
            </w:r>
          </w:p>
        </w:tc>
        <w:tc>
          <w:tcPr>
            <w:tcW w:w="3679" w:type="dxa"/>
            <w:tcBorders>
              <w:top w:val="single" w:sz="4" w:space="0" w:color="000000"/>
              <w:left w:val="single" w:sz="4" w:space="0" w:color="000000"/>
              <w:bottom w:val="single" w:sz="4" w:space="0" w:color="000000"/>
              <w:right w:val="single" w:sz="4" w:space="0" w:color="000000"/>
            </w:tcBorders>
          </w:tcPr>
          <w:p w:rsidR="00805196" w:rsidRPr="004913BA" w:rsidRDefault="00805196"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76,1</w:t>
            </w:r>
          </w:p>
        </w:tc>
      </w:tr>
      <w:tr w:rsidR="00805196" w:rsidRPr="004913BA" w:rsidTr="0063553F">
        <w:tc>
          <w:tcPr>
            <w:tcW w:w="2098" w:type="dxa"/>
            <w:tcBorders>
              <w:top w:val="single" w:sz="4" w:space="0" w:color="000000"/>
              <w:left w:val="single" w:sz="4" w:space="0" w:color="000000"/>
              <w:bottom w:val="single" w:sz="4" w:space="0" w:color="000000"/>
            </w:tcBorders>
          </w:tcPr>
          <w:p w:rsidR="00805196" w:rsidRPr="004913BA" w:rsidRDefault="00805196" w:rsidP="0063553F">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11</w:t>
            </w:r>
          </w:p>
        </w:tc>
        <w:tc>
          <w:tcPr>
            <w:tcW w:w="3573" w:type="dxa"/>
            <w:tcBorders>
              <w:top w:val="single" w:sz="4" w:space="0" w:color="000000"/>
              <w:left w:val="single" w:sz="4" w:space="0" w:color="000000"/>
              <w:bottom w:val="single" w:sz="4" w:space="0" w:color="000000"/>
            </w:tcBorders>
          </w:tcPr>
          <w:p w:rsidR="00805196" w:rsidRPr="004913BA" w:rsidRDefault="00805196"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78,5</w:t>
            </w:r>
          </w:p>
        </w:tc>
        <w:tc>
          <w:tcPr>
            <w:tcW w:w="3679" w:type="dxa"/>
            <w:tcBorders>
              <w:top w:val="single" w:sz="4" w:space="0" w:color="000000"/>
              <w:left w:val="single" w:sz="4" w:space="0" w:color="000000"/>
              <w:bottom w:val="single" w:sz="4" w:space="0" w:color="000000"/>
              <w:right w:val="single" w:sz="4" w:space="0" w:color="000000"/>
            </w:tcBorders>
          </w:tcPr>
          <w:p w:rsidR="00805196" w:rsidRPr="004913BA" w:rsidRDefault="00805196"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74,8</w:t>
            </w:r>
          </w:p>
        </w:tc>
      </w:tr>
      <w:tr w:rsidR="00805196" w:rsidRPr="004913BA" w:rsidTr="0063553F">
        <w:tc>
          <w:tcPr>
            <w:tcW w:w="2098" w:type="dxa"/>
            <w:tcBorders>
              <w:top w:val="single" w:sz="4" w:space="0" w:color="000000"/>
              <w:left w:val="single" w:sz="4" w:space="0" w:color="000000"/>
              <w:bottom w:val="single" w:sz="4" w:space="0" w:color="000000"/>
            </w:tcBorders>
          </w:tcPr>
          <w:p w:rsidR="00805196" w:rsidRPr="004913BA" w:rsidRDefault="00805196"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12</w:t>
            </w:r>
          </w:p>
        </w:tc>
        <w:tc>
          <w:tcPr>
            <w:tcW w:w="3573" w:type="dxa"/>
            <w:tcBorders>
              <w:top w:val="single" w:sz="4" w:space="0" w:color="000000"/>
              <w:left w:val="single" w:sz="4" w:space="0" w:color="000000"/>
              <w:bottom w:val="single" w:sz="4" w:space="0" w:color="000000"/>
            </w:tcBorders>
          </w:tcPr>
          <w:p w:rsidR="00805196" w:rsidRPr="004913BA" w:rsidRDefault="00805196"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75,5</w:t>
            </w:r>
          </w:p>
        </w:tc>
        <w:tc>
          <w:tcPr>
            <w:tcW w:w="3679" w:type="dxa"/>
            <w:tcBorders>
              <w:top w:val="single" w:sz="4" w:space="0" w:color="000000"/>
              <w:left w:val="single" w:sz="4" w:space="0" w:color="000000"/>
              <w:bottom w:val="single" w:sz="4" w:space="0" w:color="000000"/>
              <w:right w:val="single" w:sz="4" w:space="0" w:color="000000"/>
            </w:tcBorders>
          </w:tcPr>
          <w:p w:rsidR="00805196" w:rsidRPr="004913BA" w:rsidRDefault="00805196"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72,6</w:t>
            </w:r>
          </w:p>
        </w:tc>
      </w:tr>
      <w:tr w:rsidR="00805196" w:rsidRPr="004913BA" w:rsidTr="0063553F">
        <w:tc>
          <w:tcPr>
            <w:tcW w:w="2098" w:type="dxa"/>
            <w:tcBorders>
              <w:top w:val="single" w:sz="4" w:space="0" w:color="000000"/>
              <w:left w:val="single" w:sz="4" w:space="0" w:color="000000"/>
              <w:bottom w:val="single" w:sz="4" w:space="0" w:color="000000"/>
            </w:tcBorders>
          </w:tcPr>
          <w:p w:rsidR="00805196" w:rsidRPr="004913BA" w:rsidRDefault="00805196"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13</w:t>
            </w:r>
          </w:p>
        </w:tc>
        <w:tc>
          <w:tcPr>
            <w:tcW w:w="3573" w:type="dxa"/>
            <w:tcBorders>
              <w:top w:val="single" w:sz="4" w:space="0" w:color="000000"/>
              <w:left w:val="single" w:sz="4" w:space="0" w:color="000000"/>
              <w:bottom w:val="single" w:sz="4" w:space="0" w:color="000000"/>
            </w:tcBorders>
          </w:tcPr>
          <w:p w:rsidR="00805196" w:rsidRPr="004913BA" w:rsidRDefault="00805196"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76,1</w:t>
            </w:r>
          </w:p>
        </w:tc>
        <w:tc>
          <w:tcPr>
            <w:tcW w:w="3679" w:type="dxa"/>
            <w:tcBorders>
              <w:top w:val="single" w:sz="4" w:space="0" w:color="000000"/>
              <w:left w:val="single" w:sz="4" w:space="0" w:color="000000"/>
              <w:bottom w:val="single" w:sz="4" w:space="0" w:color="000000"/>
              <w:right w:val="single" w:sz="4" w:space="0" w:color="000000"/>
            </w:tcBorders>
          </w:tcPr>
          <w:p w:rsidR="00805196" w:rsidRPr="004913BA" w:rsidRDefault="00805196"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73,1</w:t>
            </w:r>
          </w:p>
        </w:tc>
      </w:tr>
      <w:tr w:rsidR="00805196" w:rsidRPr="004913BA" w:rsidTr="0063553F">
        <w:tc>
          <w:tcPr>
            <w:tcW w:w="2098" w:type="dxa"/>
            <w:tcBorders>
              <w:top w:val="single" w:sz="4" w:space="0" w:color="000000"/>
              <w:left w:val="single" w:sz="4" w:space="0" w:color="000000"/>
              <w:bottom w:val="single" w:sz="4" w:space="0" w:color="000000"/>
            </w:tcBorders>
          </w:tcPr>
          <w:p w:rsidR="00805196" w:rsidRPr="004913BA" w:rsidRDefault="00805196"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14</w:t>
            </w:r>
          </w:p>
        </w:tc>
        <w:tc>
          <w:tcPr>
            <w:tcW w:w="3573" w:type="dxa"/>
            <w:tcBorders>
              <w:top w:val="single" w:sz="4" w:space="0" w:color="000000"/>
              <w:left w:val="single" w:sz="4" w:space="0" w:color="000000"/>
              <w:bottom w:val="single" w:sz="4" w:space="0" w:color="000000"/>
            </w:tcBorders>
          </w:tcPr>
          <w:p w:rsidR="00805196" w:rsidRPr="004913BA" w:rsidRDefault="00805196"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72,2</w:t>
            </w:r>
          </w:p>
        </w:tc>
        <w:tc>
          <w:tcPr>
            <w:tcW w:w="3679" w:type="dxa"/>
            <w:tcBorders>
              <w:top w:val="single" w:sz="4" w:space="0" w:color="000000"/>
              <w:left w:val="single" w:sz="4" w:space="0" w:color="000000"/>
              <w:bottom w:val="single" w:sz="4" w:space="0" w:color="000000"/>
              <w:right w:val="single" w:sz="4" w:space="0" w:color="000000"/>
            </w:tcBorders>
          </w:tcPr>
          <w:p w:rsidR="00805196" w:rsidRPr="004913BA" w:rsidRDefault="00805196"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72,8</w:t>
            </w:r>
          </w:p>
        </w:tc>
      </w:tr>
      <w:tr w:rsidR="00805196" w:rsidRPr="004913BA" w:rsidTr="0063553F">
        <w:tc>
          <w:tcPr>
            <w:tcW w:w="2098" w:type="dxa"/>
            <w:tcBorders>
              <w:top w:val="single" w:sz="4" w:space="0" w:color="000000"/>
              <w:left w:val="single" w:sz="4" w:space="0" w:color="000000"/>
              <w:bottom w:val="single" w:sz="4" w:space="0" w:color="000000"/>
            </w:tcBorders>
          </w:tcPr>
          <w:p w:rsidR="00805196" w:rsidRPr="004913BA" w:rsidRDefault="00805196"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15</w:t>
            </w:r>
          </w:p>
        </w:tc>
        <w:tc>
          <w:tcPr>
            <w:tcW w:w="3573" w:type="dxa"/>
            <w:tcBorders>
              <w:top w:val="single" w:sz="4" w:space="0" w:color="000000"/>
              <w:left w:val="single" w:sz="4" w:space="0" w:color="000000"/>
              <w:bottom w:val="single" w:sz="4" w:space="0" w:color="000000"/>
            </w:tcBorders>
          </w:tcPr>
          <w:p w:rsidR="00805196" w:rsidRPr="004913BA" w:rsidRDefault="00805196"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75,2</w:t>
            </w:r>
          </w:p>
        </w:tc>
        <w:tc>
          <w:tcPr>
            <w:tcW w:w="3679" w:type="dxa"/>
            <w:tcBorders>
              <w:top w:val="single" w:sz="4" w:space="0" w:color="000000"/>
              <w:left w:val="single" w:sz="4" w:space="0" w:color="000000"/>
              <w:bottom w:val="single" w:sz="4" w:space="0" w:color="000000"/>
              <w:right w:val="single" w:sz="4" w:space="0" w:color="000000"/>
            </w:tcBorders>
          </w:tcPr>
          <w:p w:rsidR="00805196" w:rsidRPr="004913BA" w:rsidRDefault="00805196"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72,1</w:t>
            </w:r>
          </w:p>
        </w:tc>
      </w:tr>
      <w:tr w:rsidR="00805196" w:rsidRPr="004913BA" w:rsidTr="0063553F">
        <w:tc>
          <w:tcPr>
            <w:tcW w:w="2098" w:type="dxa"/>
            <w:tcBorders>
              <w:top w:val="single" w:sz="4" w:space="0" w:color="000000"/>
              <w:left w:val="single" w:sz="4" w:space="0" w:color="000000"/>
              <w:bottom w:val="single" w:sz="4" w:space="0" w:color="000000"/>
            </w:tcBorders>
          </w:tcPr>
          <w:p w:rsidR="00805196" w:rsidRPr="004913BA" w:rsidRDefault="00805196"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16</w:t>
            </w:r>
          </w:p>
        </w:tc>
        <w:tc>
          <w:tcPr>
            <w:tcW w:w="3573" w:type="dxa"/>
            <w:tcBorders>
              <w:top w:val="single" w:sz="4" w:space="0" w:color="000000"/>
              <w:left w:val="single" w:sz="4" w:space="0" w:color="000000"/>
              <w:bottom w:val="single" w:sz="4" w:space="0" w:color="000000"/>
            </w:tcBorders>
          </w:tcPr>
          <w:p w:rsidR="00805196" w:rsidRPr="004913BA" w:rsidRDefault="00805196"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74,8</w:t>
            </w:r>
          </w:p>
        </w:tc>
        <w:tc>
          <w:tcPr>
            <w:tcW w:w="3679" w:type="dxa"/>
            <w:tcBorders>
              <w:top w:val="single" w:sz="4" w:space="0" w:color="000000"/>
              <w:left w:val="single" w:sz="4" w:space="0" w:color="000000"/>
              <w:bottom w:val="single" w:sz="4" w:space="0" w:color="000000"/>
              <w:right w:val="single" w:sz="4" w:space="0" w:color="000000"/>
            </w:tcBorders>
          </w:tcPr>
          <w:p w:rsidR="00805196" w:rsidRPr="004913BA" w:rsidRDefault="00805196"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70,4</w:t>
            </w:r>
          </w:p>
        </w:tc>
      </w:tr>
      <w:tr w:rsidR="00805196" w:rsidRPr="004913BA" w:rsidTr="0063553F">
        <w:tc>
          <w:tcPr>
            <w:tcW w:w="2098" w:type="dxa"/>
            <w:tcBorders>
              <w:top w:val="single" w:sz="4" w:space="0" w:color="000000"/>
              <w:left w:val="single" w:sz="4" w:space="0" w:color="000000"/>
              <w:bottom w:val="single" w:sz="4" w:space="0" w:color="000000"/>
            </w:tcBorders>
          </w:tcPr>
          <w:p w:rsidR="00805196" w:rsidRPr="004913BA" w:rsidRDefault="00805196"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17</w:t>
            </w:r>
          </w:p>
        </w:tc>
        <w:tc>
          <w:tcPr>
            <w:tcW w:w="3573" w:type="dxa"/>
            <w:tcBorders>
              <w:top w:val="single" w:sz="4" w:space="0" w:color="000000"/>
              <w:left w:val="single" w:sz="4" w:space="0" w:color="000000"/>
              <w:bottom w:val="single" w:sz="4" w:space="0" w:color="000000"/>
            </w:tcBorders>
          </w:tcPr>
          <w:p w:rsidR="00805196" w:rsidRPr="004913BA" w:rsidRDefault="00805196"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72,8</w:t>
            </w:r>
          </w:p>
        </w:tc>
        <w:tc>
          <w:tcPr>
            <w:tcW w:w="3679" w:type="dxa"/>
            <w:tcBorders>
              <w:top w:val="single" w:sz="4" w:space="0" w:color="000000"/>
              <w:left w:val="single" w:sz="4" w:space="0" w:color="000000"/>
              <w:bottom w:val="single" w:sz="4" w:space="0" w:color="000000"/>
              <w:right w:val="single" w:sz="4" w:space="0" w:color="000000"/>
            </w:tcBorders>
          </w:tcPr>
          <w:p w:rsidR="00805196" w:rsidRPr="004913BA" w:rsidRDefault="00805196"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68,1</w:t>
            </w:r>
          </w:p>
        </w:tc>
      </w:tr>
      <w:tr w:rsidR="00805196" w:rsidRPr="004913BA" w:rsidTr="0063553F">
        <w:tc>
          <w:tcPr>
            <w:tcW w:w="2098" w:type="dxa"/>
            <w:tcBorders>
              <w:top w:val="single" w:sz="4" w:space="0" w:color="000000"/>
              <w:left w:val="single" w:sz="4" w:space="0" w:color="000000"/>
              <w:bottom w:val="single" w:sz="4" w:space="0" w:color="000000"/>
            </w:tcBorders>
          </w:tcPr>
          <w:p w:rsidR="00805196" w:rsidRPr="004913BA" w:rsidRDefault="00805196"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18</w:t>
            </w:r>
          </w:p>
        </w:tc>
        <w:tc>
          <w:tcPr>
            <w:tcW w:w="3573" w:type="dxa"/>
            <w:tcBorders>
              <w:top w:val="single" w:sz="4" w:space="0" w:color="000000"/>
              <w:left w:val="single" w:sz="4" w:space="0" w:color="000000"/>
              <w:bottom w:val="single" w:sz="4" w:space="0" w:color="000000"/>
            </w:tcBorders>
          </w:tcPr>
          <w:p w:rsidR="00805196" w:rsidRPr="004913BA" w:rsidRDefault="00805196"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70,3</w:t>
            </w:r>
          </w:p>
        </w:tc>
        <w:tc>
          <w:tcPr>
            <w:tcW w:w="3679" w:type="dxa"/>
            <w:tcBorders>
              <w:top w:val="single" w:sz="4" w:space="0" w:color="000000"/>
              <w:left w:val="single" w:sz="4" w:space="0" w:color="000000"/>
              <w:bottom w:val="single" w:sz="4" w:space="0" w:color="000000"/>
              <w:right w:val="single" w:sz="4" w:space="0" w:color="000000"/>
            </w:tcBorders>
          </w:tcPr>
          <w:p w:rsidR="00805196" w:rsidRPr="004913BA" w:rsidRDefault="00805196"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62,3</w:t>
            </w:r>
          </w:p>
        </w:tc>
      </w:tr>
    </w:tbl>
    <w:p w:rsidR="00805196" w:rsidRPr="00720183" w:rsidRDefault="00805196" w:rsidP="00805196">
      <w:pPr>
        <w:suppressAutoHyphens/>
        <w:spacing w:after="0" w:line="240" w:lineRule="auto"/>
        <w:ind w:right="178"/>
        <w:jc w:val="center"/>
        <w:rPr>
          <w:rFonts w:ascii="Times New Roman" w:hAnsi="Times New Roman"/>
          <w:b/>
          <w:sz w:val="24"/>
          <w:szCs w:val="24"/>
          <w:lang w:eastAsia="ar-SA"/>
        </w:rPr>
      </w:pPr>
    </w:p>
    <w:p w:rsidR="00805196" w:rsidRPr="00720183" w:rsidRDefault="00805196" w:rsidP="00805196">
      <w:pPr>
        <w:suppressAutoHyphens/>
        <w:spacing w:after="0" w:line="240" w:lineRule="auto"/>
        <w:ind w:right="178"/>
        <w:jc w:val="center"/>
        <w:rPr>
          <w:rFonts w:ascii="Times New Roman" w:hAnsi="Times New Roman"/>
          <w:b/>
          <w:sz w:val="24"/>
          <w:szCs w:val="24"/>
          <w:lang w:eastAsia="ar-SA"/>
        </w:rPr>
      </w:pPr>
      <w:r w:rsidRPr="00720183">
        <w:rPr>
          <w:rFonts w:ascii="Times New Roman" w:hAnsi="Times New Roman"/>
          <w:b/>
          <w:sz w:val="24"/>
          <w:szCs w:val="24"/>
          <w:lang w:eastAsia="ar-SA"/>
        </w:rPr>
        <w:t xml:space="preserve">АРТЕРИАЛЬНОЕ ДАВЛЕНИЕ (АД)                                                                                                                                   </w:t>
      </w:r>
    </w:p>
    <w:p w:rsidR="00805196" w:rsidRPr="00720183" w:rsidRDefault="00805196" w:rsidP="00805196">
      <w:pPr>
        <w:suppressAutoHyphens/>
        <w:spacing w:after="0" w:line="240" w:lineRule="auto"/>
        <w:ind w:right="178"/>
        <w:jc w:val="center"/>
        <w:rPr>
          <w:rFonts w:ascii="Times New Roman" w:hAnsi="Times New Roman"/>
          <w:b/>
          <w:sz w:val="24"/>
          <w:szCs w:val="24"/>
          <w:lang w:eastAsia="ar-SA"/>
        </w:rPr>
      </w:pPr>
      <w:r w:rsidRPr="00720183">
        <w:rPr>
          <w:rFonts w:ascii="Times New Roman" w:hAnsi="Times New Roman"/>
          <w:b/>
          <w:sz w:val="24"/>
          <w:szCs w:val="24"/>
          <w:lang w:eastAsia="ar-SA"/>
        </w:rPr>
        <w:t xml:space="preserve">                                                                                                                                Таблица № 11</w:t>
      </w:r>
    </w:p>
    <w:tbl>
      <w:tblPr>
        <w:tblW w:w="0" w:type="auto"/>
        <w:tblInd w:w="76" w:type="dxa"/>
        <w:tblLayout w:type="fixed"/>
        <w:tblLook w:val="0000" w:firstRow="0" w:lastRow="0" w:firstColumn="0" w:lastColumn="0" w:noHBand="0" w:noVBand="0"/>
      </w:tblPr>
      <w:tblGrid>
        <w:gridCol w:w="4689"/>
        <w:gridCol w:w="4721"/>
      </w:tblGrid>
      <w:tr w:rsidR="00805196" w:rsidRPr="004913BA" w:rsidTr="0063553F">
        <w:tc>
          <w:tcPr>
            <w:tcW w:w="4689" w:type="dxa"/>
            <w:tcBorders>
              <w:top w:val="single" w:sz="4" w:space="0" w:color="000000"/>
              <w:left w:val="single" w:sz="4" w:space="0" w:color="000000"/>
              <w:bottom w:val="single" w:sz="4" w:space="0" w:color="000000"/>
            </w:tcBorders>
          </w:tcPr>
          <w:p w:rsidR="00805196" w:rsidRPr="004913BA" w:rsidRDefault="00805196" w:rsidP="0063553F">
            <w:pPr>
              <w:suppressAutoHyphens/>
              <w:snapToGrid w:val="0"/>
              <w:spacing w:after="0" w:line="240" w:lineRule="auto"/>
              <w:ind w:right="178"/>
              <w:jc w:val="center"/>
              <w:rPr>
                <w:rFonts w:ascii="Times New Roman" w:hAnsi="Times New Roman"/>
                <w:b/>
                <w:sz w:val="32"/>
                <w:szCs w:val="32"/>
                <w:lang w:eastAsia="ar-SA"/>
              </w:rPr>
            </w:pPr>
            <w:r w:rsidRPr="004913BA">
              <w:rPr>
                <w:rFonts w:ascii="Times New Roman" w:hAnsi="Times New Roman"/>
                <w:b/>
                <w:sz w:val="32"/>
                <w:szCs w:val="32"/>
                <w:lang w:eastAsia="ar-SA"/>
              </w:rPr>
              <w:t>ВОЗРАСТ</w:t>
            </w:r>
          </w:p>
        </w:tc>
        <w:tc>
          <w:tcPr>
            <w:tcW w:w="4721" w:type="dxa"/>
            <w:tcBorders>
              <w:top w:val="single" w:sz="4" w:space="0" w:color="000000"/>
              <w:left w:val="single" w:sz="4" w:space="0" w:color="000000"/>
              <w:bottom w:val="single" w:sz="4" w:space="0" w:color="000000"/>
              <w:right w:val="single" w:sz="4" w:space="0" w:color="000000"/>
            </w:tcBorders>
          </w:tcPr>
          <w:p w:rsidR="00805196" w:rsidRPr="004913BA" w:rsidRDefault="00805196" w:rsidP="0063553F">
            <w:pPr>
              <w:suppressAutoHyphens/>
              <w:snapToGrid w:val="0"/>
              <w:spacing w:after="0" w:line="240" w:lineRule="auto"/>
              <w:ind w:right="178"/>
              <w:jc w:val="center"/>
              <w:rPr>
                <w:rFonts w:ascii="Times New Roman" w:hAnsi="Times New Roman"/>
                <w:b/>
                <w:sz w:val="32"/>
                <w:szCs w:val="32"/>
                <w:lang w:eastAsia="ar-SA"/>
              </w:rPr>
            </w:pPr>
            <w:r w:rsidRPr="004913BA">
              <w:rPr>
                <w:rFonts w:ascii="Times New Roman" w:hAnsi="Times New Roman"/>
                <w:b/>
                <w:sz w:val="32"/>
                <w:szCs w:val="32"/>
                <w:lang w:eastAsia="ar-SA"/>
              </w:rPr>
              <w:t>ММ.РТ.СТ.</w:t>
            </w:r>
          </w:p>
        </w:tc>
      </w:tr>
      <w:tr w:rsidR="00805196" w:rsidRPr="004913BA" w:rsidTr="0063553F">
        <w:tc>
          <w:tcPr>
            <w:tcW w:w="4689" w:type="dxa"/>
            <w:tcBorders>
              <w:top w:val="single" w:sz="4" w:space="0" w:color="000000"/>
              <w:left w:val="single" w:sz="4" w:space="0" w:color="000000"/>
              <w:bottom w:val="single" w:sz="4" w:space="0" w:color="000000"/>
            </w:tcBorders>
          </w:tcPr>
          <w:p w:rsidR="00805196" w:rsidRPr="004913BA" w:rsidRDefault="00805196" w:rsidP="0063553F">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4-6 лет</w:t>
            </w:r>
          </w:p>
        </w:tc>
        <w:tc>
          <w:tcPr>
            <w:tcW w:w="4721" w:type="dxa"/>
            <w:tcBorders>
              <w:top w:val="single" w:sz="4" w:space="0" w:color="000000"/>
              <w:left w:val="single" w:sz="4" w:space="0" w:color="000000"/>
              <w:bottom w:val="single" w:sz="4" w:space="0" w:color="000000"/>
              <w:right w:val="single" w:sz="4" w:space="0" w:color="000000"/>
            </w:tcBorders>
          </w:tcPr>
          <w:p w:rsidR="00805196" w:rsidRPr="004913BA" w:rsidRDefault="00805196" w:rsidP="0063553F">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75\50-85\60</w:t>
            </w:r>
          </w:p>
        </w:tc>
      </w:tr>
      <w:tr w:rsidR="00805196" w:rsidRPr="004913BA" w:rsidTr="0063553F">
        <w:tc>
          <w:tcPr>
            <w:tcW w:w="4689" w:type="dxa"/>
            <w:tcBorders>
              <w:top w:val="single" w:sz="4" w:space="0" w:color="000000"/>
              <w:left w:val="single" w:sz="4" w:space="0" w:color="000000"/>
              <w:bottom w:val="single" w:sz="4" w:space="0" w:color="000000"/>
            </w:tcBorders>
          </w:tcPr>
          <w:p w:rsidR="00805196" w:rsidRPr="004913BA" w:rsidRDefault="00805196" w:rsidP="0063553F">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7-10 лет</w:t>
            </w:r>
          </w:p>
        </w:tc>
        <w:tc>
          <w:tcPr>
            <w:tcW w:w="4721" w:type="dxa"/>
            <w:tcBorders>
              <w:top w:val="single" w:sz="4" w:space="0" w:color="000000"/>
              <w:left w:val="single" w:sz="4" w:space="0" w:color="000000"/>
              <w:bottom w:val="single" w:sz="4" w:space="0" w:color="000000"/>
              <w:right w:val="single" w:sz="4" w:space="0" w:color="000000"/>
            </w:tcBorders>
          </w:tcPr>
          <w:p w:rsidR="00805196" w:rsidRPr="004913BA" w:rsidRDefault="00805196" w:rsidP="0063553F">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90\50-100\55</w:t>
            </w:r>
          </w:p>
        </w:tc>
      </w:tr>
      <w:tr w:rsidR="00805196" w:rsidRPr="004913BA" w:rsidTr="0063553F">
        <w:tc>
          <w:tcPr>
            <w:tcW w:w="4689" w:type="dxa"/>
            <w:tcBorders>
              <w:top w:val="single" w:sz="4" w:space="0" w:color="000000"/>
              <w:left w:val="single" w:sz="4" w:space="0" w:color="000000"/>
              <w:bottom w:val="single" w:sz="4" w:space="0" w:color="000000"/>
            </w:tcBorders>
          </w:tcPr>
          <w:p w:rsidR="00805196" w:rsidRPr="004913BA" w:rsidRDefault="00805196" w:rsidP="0063553F">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11-12 лет</w:t>
            </w:r>
          </w:p>
        </w:tc>
        <w:tc>
          <w:tcPr>
            <w:tcW w:w="4721" w:type="dxa"/>
            <w:tcBorders>
              <w:top w:val="single" w:sz="4" w:space="0" w:color="000000"/>
              <w:left w:val="single" w:sz="4" w:space="0" w:color="000000"/>
              <w:bottom w:val="single" w:sz="4" w:space="0" w:color="000000"/>
              <w:right w:val="single" w:sz="4" w:space="0" w:color="000000"/>
            </w:tcBorders>
          </w:tcPr>
          <w:p w:rsidR="00805196" w:rsidRPr="004913BA" w:rsidRDefault="00805196" w:rsidP="0063553F">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95\60- 110\60</w:t>
            </w:r>
          </w:p>
        </w:tc>
      </w:tr>
      <w:tr w:rsidR="00805196" w:rsidRPr="004913BA" w:rsidTr="0063553F">
        <w:tc>
          <w:tcPr>
            <w:tcW w:w="4689" w:type="dxa"/>
            <w:tcBorders>
              <w:top w:val="single" w:sz="4" w:space="0" w:color="000000"/>
              <w:left w:val="single" w:sz="4" w:space="0" w:color="000000"/>
              <w:bottom w:val="single" w:sz="4" w:space="0" w:color="000000"/>
            </w:tcBorders>
          </w:tcPr>
          <w:p w:rsidR="00805196" w:rsidRPr="004913BA" w:rsidRDefault="00805196" w:rsidP="0063553F">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13-14 лет</w:t>
            </w:r>
          </w:p>
        </w:tc>
        <w:tc>
          <w:tcPr>
            <w:tcW w:w="4721" w:type="dxa"/>
            <w:tcBorders>
              <w:top w:val="single" w:sz="4" w:space="0" w:color="000000"/>
              <w:left w:val="single" w:sz="4" w:space="0" w:color="000000"/>
              <w:bottom w:val="single" w:sz="4" w:space="0" w:color="000000"/>
              <w:right w:val="single" w:sz="4" w:space="0" w:color="000000"/>
            </w:tcBorders>
          </w:tcPr>
          <w:p w:rsidR="00805196" w:rsidRPr="004913BA" w:rsidRDefault="00805196" w:rsidP="0063553F">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150\60-115\60</w:t>
            </w:r>
          </w:p>
        </w:tc>
      </w:tr>
      <w:tr w:rsidR="00805196" w:rsidRPr="004913BA" w:rsidTr="0063553F">
        <w:tc>
          <w:tcPr>
            <w:tcW w:w="4689" w:type="dxa"/>
            <w:tcBorders>
              <w:top w:val="single" w:sz="4" w:space="0" w:color="000000"/>
              <w:left w:val="single" w:sz="4" w:space="0" w:color="000000"/>
              <w:bottom w:val="single" w:sz="4" w:space="0" w:color="000000"/>
            </w:tcBorders>
          </w:tcPr>
          <w:p w:rsidR="00805196" w:rsidRPr="004913BA" w:rsidRDefault="00805196" w:rsidP="0063553F">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15-16 лет</w:t>
            </w:r>
          </w:p>
        </w:tc>
        <w:tc>
          <w:tcPr>
            <w:tcW w:w="4721" w:type="dxa"/>
            <w:tcBorders>
              <w:top w:val="single" w:sz="4" w:space="0" w:color="000000"/>
              <w:left w:val="single" w:sz="4" w:space="0" w:color="000000"/>
              <w:bottom w:val="single" w:sz="4" w:space="0" w:color="000000"/>
              <w:right w:val="single" w:sz="4" w:space="0" w:color="000000"/>
            </w:tcBorders>
          </w:tcPr>
          <w:p w:rsidR="00805196" w:rsidRPr="004913BA" w:rsidRDefault="00805196" w:rsidP="0063553F">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105\60-120\70</w:t>
            </w:r>
          </w:p>
        </w:tc>
      </w:tr>
    </w:tbl>
    <w:p w:rsidR="00805196" w:rsidRPr="00720183" w:rsidRDefault="00805196" w:rsidP="00805196">
      <w:pPr>
        <w:suppressAutoHyphens/>
        <w:spacing w:after="0" w:line="240" w:lineRule="auto"/>
        <w:rPr>
          <w:rFonts w:ascii="Times New Roman" w:hAnsi="Times New Roman"/>
          <w:b/>
          <w:sz w:val="24"/>
          <w:szCs w:val="24"/>
          <w:lang w:eastAsia="ar-SA"/>
        </w:rPr>
      </w:pPr>
    </w:p>
    <w:p w:rsidR="00805196" w:rsidRDefault="00805196" w:rsidP="00805196">
      <w:pPr>
        <w:spacing w:after="0"/>
        <w:ind w:firstLine="709"/>
        <w:jc w:val="both"/>
        <w:rPr>
          <w:rFonts w:ascii="Times New Roman" w:hAnsi="Times New Roman"/>
          <w:sz w:val="28"/>
          <w:szCs w:val="28"/>
        </w:rPr>
      </w:pPr>
    </w:p>
    <w:p w:rsidR="00805196" w:rsidRDefault="00805196" w:rsidP="00805196">
      <w:pPr>
        <w:spacing w:after="0"/>
        <w:ind w:firstLine="709"/>
        <w:jc w:val="both"/>
        <w:rPr>
          <w:rFonts w:ascii="Times New Roman" w:hAnsi="Times New Roman"/>
          <w:sz w:val="28"/>
          <w:szCs w:val="28"/>
        </w:rPr>
      </w:pPr>
    </w:p>
    <w:p w:rsidR="00805196" w:rsidRDefault="00805196" w:rsidP="00805196">
      <w:pPr>
        <w:spacing w:after="0"/>
        <w:ind w:firstLine="709"/>
        <w:jc w:val="both"/>
        <w:rPr>
          <w:rFonts w:ascii="Times New Roman" w:hAnsi="Times New Roman"/>
          <w:sz w:val="28"/>
          <w:szCs w:val="28"/>
        </w:rPr>
      </w:pPr>
    </w:p>
    <w:p w:rsidR="00805196" w:rsidRDefault="00805196" w:rsidP="00805196">
      <w:pPr>
        <w:spacing w:after="0"/>
        <w:ind w:firstLine="709"/>
        <w:jc w:val="both"/>
        <w:rPr>
          <w:rFonts w:ascii="Times New Roman" w:hAnsi="Times New Roman"/>
          <w:sz w:val="28"/>
          <w:szCs w:val="28"/>
        </w:rPr>
      </w:pPr>
    </w:p>
    <w:p w:rsidR="00805196" w:rsidRDefault="00805196" w:rsidP="00805196">
      <w:pPr>
        <w:spacing w:after="0"/>
        <w:ind w:firstLine="709"/>
        <w:jc w:val="both"/>
        <w:rPr>
          <w:rFonts w:ascii="Times New Roman" w:hAnsi="Times New Roman"/>
          <w:sz w:val="28"/>
          <w:szCs w:val="28"/>
        </w:rPr>
      </w:pPr>
    </w:p>
    <w:p w:rsidR="00805196" w:rsidRDefault="00805196" w:rsidP="00805196">
      <w:pPr>
        <w:spacing w:after="0"/>
        <w:ind w:firstLine="709"/>
        <w:jc w:val="both"/>
        <w:rPr>
          <w:rFonts w:ascii="Times New Roman" w:hAnsi="Times New Roman"/>
          <w:sz w:val="28"/>
          <w:szCs w:val="28"/>
        </w:rPr>
      </w:pPr>
    </w:p>
    <w:p w:rsidR="00805196" w:rsidRDefault="00805196" w:rsidP="00805196">
      <w:pPr>
        <w:spacing w:after="0"/>
        <w:ind w:firstLine="709"/>
        <w:jc w:val="both"/>
        <w:rPr>
          <w:rFonts w:ascii="Times New Roman" w:hAnsi="Times New Roman"/>
          <w:sz w:val="28"/>
          <w:szCs w:val="28"/>
        </w:rPr>
      </w:pPr>
    </w:p>
    <w:p w:rsidR="00805196" w:rsidRDefault="00805196" w:rsidP="00805196">
      <w:pPr>
        <w:spacing w:after="0"/>
        <w:ind w:firstLine="709"/>
        <w:jc w:val="both"/>
        <w:rPr>
          <w:rFonts w:ascii="Times New Roman" w:hAnsi="Times New Roman"/>
          <w:sz w:val="28"/>
          <w:szCs w:val="28"/>
        </w:rPr>
      </w:pPr>
    </w:p>
    <w:p w:rsidR="00805196" w:rsidRDefault="00805196" w:rsidP="00805196">
      <w:pPr>
        <w:spacing w:after="0"/>
        <w:jc w:val="both"/>
        <w:rPr>
          <w:rFonts w:ascii="Times New Roman" w:hAnsi="Times New Roman"/>
          <w:sz w:val="28"/>
          <w:szCs w:val="28"/>
        </w:rPr>
      </w:pPr>
    </w:p>
    <w:p w:rsidR="00805196" w:rsidRDefault="00805196" w:rsidP="00805196">
      <w:pPr>
        <w:spacing w:after="0"/>
        <w:jc w:val="both"/>
        <w:rPr>
          <w:rFonts w:ascii="Times New Roman" w:hAnsi="Times New Roman"/>
          <w:sz w:val="28"/>
          <w:szCs w:val="28"/>
        </w:rPr>
      </w:pPr>
    </w:p>
    <w:p w:rsidR="00805196" w:rsidRPr="004913BA" w:rsidRDefault="00805196" w:rsidP="00805196">
      <w:pPr>
        <w:suppressAutoHyphens/>
        <w:spacing w:after="0" w:line="240" w:lineRule="auto"/>
        <w:jc w:val="center"/>
        <w:rPr>
          <w:rFonts w:ascii="Times New Roman" w:hAnsi="Times New Roman"/>
          <w:b/>
          <w:sz w:val="28"/>
          <w:szCs w:val="28"/>
          <w:lang w:eastAsia="ar-SA"/>
        </w:rPr>
      </w:pPr>
      <w:r w:rsidRPr="004913BA">
        <w:rPr>
          <w:rFonts w:ascii="Times New Roman" w:hAnsi="Times New Roman"/>
          <w:b/>
          <w:sz w:val="28"/>
          <w:szCs w:val="28"/>
          <w:lang w:eastAsia="ar-SA"/>
        </w:rPr>
        <w:t>ВОСПИТАТЕЛЬНАЯ  РАБОТА И ПСИХОЛОГИЧЕСКАЯ ПОДГОТОВКА</w:t>
      </w:r>
    </w:p>
    <w:p w:rsidR="00805196" w:rsidRPr="00720183" w:rsidRDefault="00805196" w:rsidP="00805196">
      <w:pPr>
        <w:suppressAutoHyphens/>
        <w:spacing w:after="0" w:line="240" w:lineRule="auto"/>
        <w:jc w:val="center"/>
        <w:rPr>
          <w:rFonts w:ascii="Times New Roman" w:hAnsi="Times New Roman"/>
          <w:b/>
          <w:sz w:val="28"/>
          <w:szCs w:val="28"/>
          <w:lang w:eastAsia="ar-SA"/>
        </w:rPr>
      </w:pPr>
    </w:p>
    <w:p w:rsidR="00805196" w:rsidRPr="00720183" w:rsidRDefault="00805196" w:rsidP="00805196">
      <w:pPr>
        <w:suppressAutoHyphens/>
        <w:spacing w:after="0" w:line="240" w:lineRule="auto"/>
        <w:ind w:firstLine="525"/>
        <w:jc w:val="both"/>
        <w:rPr>
          <w:rFonts w:ascii="Times New Roman" w:hAnsi="Times New Roman"/>
          <w:sz w:val="28"/>
          <w:szCs w:val="28"/>
          <w:lang w:eastAsia="ar-SA"/>
        </w:rPr>
      </w:pPr>
      <w:r>
        <w:rPr>
          <w:rFonts w:ascii="Times New Roman" w:hAnsi="Times New Roman"/>
          <w:sz w:val="28"/>
          <w:szCs w:val="28"/>
          <w:lang w:eastAsia="ar-SA"/>
        </w:rPr>
        <w:lastRenderedPageBreak/>
        <w:t xml:space="preserve">Одной из основных задач  , </w:t>
      </w:r>
      <w:r w:rsidRPr="00720183">
        <w:rPr>
          <w:rFonts w:ascii="Times New Roman" w:hAnsi="Times New Roman"/>
          <w:sz w:val="28"/>
          <w:szCs w:val="28"/>
          <w:lang w:eastAsia="ar-SA"/>
        </w:rPr>
        <w:t>является обеспечение условий для личностного развития занимающегося.</w:t>
      </w:r>
    </w:p>
    <w:p w:rsidR="00805196" w:rsidRPr="00720183" w:rsidRDefault="00805196" w:rsidP="00805196">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b/>
          <w:i/>
          <w:sz w:val="28"/>
          <w:szCs w:val="28"/>
          <w:lang w:eastAsia="ar-SA"/>
        </w:rPr>
        <w:t>Воспитательная работа –</w:t>
      </w:r>
      <w:r w:rsidRPr="00720183">
        <w:rPr>
          <w:rFonts w:ascii="Times New Roman" w:hAnsi="Times New Roman"/>
          <w:sz w:val="28"/>
          <w:szCs w:val="28"/>
          <w:lang w:eastAsia="ar-SA"/>
        </w:rPr>
        <w:t xml:space="preserve"> это целенаправленное формирование отношений к системе наивысших ценностей жизни человека и формирование у ребенка способности выстраивать индивидуальный план собственной жизни. </w:t>
      </w:r>
    </w:p>
    <w:p w:rsidR="00805196" w:rsidRPr="00720183" w:rsidRDefault="00805196" w:rsidP="00805196">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На протяжении многолетней спортивной подготовки,  решается задача формирования личностных качеств: воспитание патриотизма, нравственных качеств  в сочетании с волевыми, эстетическое воспитание, трудолюбие. </w:t>
      </w:r>
    </w:p>
    <w:p w:rsidR="00805196" w:rsidRPr="00720183" w:rsidRDefault="00805196" w:rsidP="00805196">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Составляя план воспитательной работы, необходимо учитывать возрастные рамки развития ребенка. Эффективность воспитательного процесса будет достигнута лишь в том случае, если мероприятия, включенные в план, будут интересны для учащихся, и когда они будут убеждены в необходимости принимать в них активное участие. Активность учащихся особенно проявляется в органах самоуправления. Правильно организованное самоуправление помогает формировать нравственные требования к правилам поведения в обществе, а также педагогические установки тренера превратить в требования коллектива.</w:t>
      </w:r>
    </w:p>
    <w:p w:rsidR="00805196" w:rsidRDefault="00805196" w:rsidP="00805196">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Значительное место в воспитательной работе отводится соревнованиям, где особенно ярко проявляются личностные качества спортсмена. Поэтому необходимо фиксировать не только спортивные результаты, но и анализировать их поведение во время соревнований, отмечать выявленные недостатки в морально-психологической подготовке, настраивать спортсмена, как на достижение определенных результатов, так и на проявление морально-волевых качеств. Необходимо наладить интеграцию в решении задач учебно</w:t>
      </w:r>
      <w:r>
        <w:rPr>
          <w:rFonts w:ascii="Times New Roman" w:hAnsi="Times New Roman"/>
          <w:sz w:val="28"/>
          <w:szCs w:val="28"/>
          <w:lang w:eastAsia="ar-SA"/>
        </w:rPr>
        <w:t>-тренировочной деятельности</w:t>
      </w:r>
      <w:r w:rsidRPr="00720183">
        <w:rPr>
          <w:rFonts w:ascii="Times New Roman" w:hAnsi="Times New Roman"/>
          <w:sz w:val="28"/>
          <w:szCs w:val="28"/>
          <w:lang w:eastAsia="ar-SA"/>
        </w:rPr>
        <w:t xml:space="preserve">. Иметь единый план работы с общеобразовательной школой. </w:t>
      </w:r>
    </w:p>
    <w:p w:rsidR="00805196" w:rsidRPr="00720183" w:rsidRDefault="00805196" w:rsidP="00805196">
      <w:pPr>
        <w:suppressAutoHyphens/>
        <w:spacing w:after="0" w:line="240" w:lineRule="auto"/>
        <w:ind w:firstLine="525"/>
        <w:jc w:val="both"/>
        <w:rPr>
          <w:rFonts w:ascii="Times New Roman" w:hAnsi="Times New Roman"/>
          <w:sz w:val="28"/>
          <w:szCs w:val="28"/>
          <w:lang w:eastAsia="ar-SA"/>
        </w:rPr>
      </w:pPr>
    </w:p>
    <w:p w:rsidR="00805196" w:rsidRPr="00720183" w:rsidRDefault="00805196" w:rsidP="00805196">
      <w:pPr>
        <w:suppressAutoHyphens/>
        <w:spacing w:after="0" w:line="240" w:lineRule="auto"/>
        <w:ind w:firstLine="525"/>
        <w:jc w:val="both"/>
        <w:rPr>
          <w:rFonts w:ascii="Times New Roman" w:hAnsi="Times New Roman"/>
          <w:b/>
          <w:i/>
          <w:sz w:val="28"/>
          <w:szCs w:val="28"/>
          <w:lang w:eastAsia="ar-SA"/>
        </w:rPr>
      </w:pPr>
      <w:r w:rsidRPr="00720183">
        <w:rPr>
          <w:rFonts w:ascii="Times New Roman" w:hAnsi="Times New Roman"/>
          <w:b/>
          <w:i/>
          <w:sz w:val="28"/>
          <w:szCs w:val="28"/>
          <w:lang w:eastAsia="ar-SA"/>
        </w:rPr>
        <w:t>Формы организации воспитательной работы:</w:t>
      </w:r>
    </w:p>
    <w:p w:rsidR="00805196" w:rsidRPr="00720183" w:rsidRDefault="00805196" w:rsidP="00805196">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собрания, лекции и беседы с обучающимися;</w:t>
      </w:r>
    </w:p>
    <w:p w:rsidR="00805196" w:rsidRPr="00720183" w:rsidRDefault="00805196" w:rsidP="00805196">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информация о спортивных событиях в стране и в мире;</w:t>
      </w:r>
    </w:p>
    <w:p w:rsidR="00805196" w:rsidRPr="00720183" w:rsidRDefault="00805196" w:rsidP="00805196">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встречи с интересными людьми, ветеранами спорта;</w:t>
      </w:r>
    </w:p>
    <w:p w:rsidR="00805196" w:rsidRPr="00720183" w:rsidRDefault="00805196" w:rsidP="00805196">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родительские собрания;</w:t>
      </w:r>
    </w:p>
    <w:p w:rsidR="00805196" w:rsidRPr="00720183" w:rsidRDefault="00805196" w:rsidP="00805196">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взаимодействие с общеобразовательной школой;</w:t>
      </w:r>
    </w:p>
    <w:p w:rsidR="00805196" w:rsidRPr="00720183" w:rsidRDefault="00805196" w:rsidP="00805196">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культурно-массовые мероприятия;</w:t>
      </w:r>
    </w:p>
    <w:p w:rsidR="00805196" w:rsidRPr="00720183" w:rsidRDefault="00805196" w:rsidP="00805196">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эстети</w:t>
      </w:r>
      <w:r>
        <w:rPr>
          <w:rFonts w:ascii="Times New Roman" w:hAnsi="Times New Roman"/>
          <w:sz w:val="28"/>
          <w:szCs w:val="28"/>
          <w:lang w:eastAsia="ar-SA"/>
        </w:rPr>
        <w:t>ческое оформление помещения</w:t>
      </w:r>
      <w:r w:rsidRPr="00720183">
        <w:rPr>
          <w:rFonts w:ascii="Times New Roman" w:hAnsi="Times New Roman"/>
          <w:sz w:val="28"/>
          <w:szCs w:val="28"/>
          <w:lang w:eastAsia="ar-SA"/>
        </w:rPr>
        <w:t>, постоянное обновление стендов;</w:t>
      </w:r>
    </w:p>
    <w:p w:rsidR="00805196" w:rsidRPr="00720183" w:rsidRDefault="00805196" w:rsidP="00805196">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совместно с обучающимися должна вестись летопись школы;</w:t>
      </w:r>
    </w:p>
    <w:p w:rsidR="00805196" w:rsidRPr="00720183" w:rsidRDefault="00805196" w:rsidP="00805196">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создание музея школы;</w:t>
      </w:r>
    </w:p>
    <w:p w:rsidR="00805196" w:rsidRPr="00720183" w:rsidRDefault="00805196" w:rsidP="00805196">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поддержание школьных традиций таких как: торжественны</w:t>
      </w:r>
      <w:r>
        <w:rPr>
          <w:rFonts w:ascii="Times New Roman" w:hAnsi="Times New Roman"/>
          <w:sz w:val="28"/>
          <w:szCs w:val="28"/>
          <w:lang w:eastAsia="ar-SA"/>
        </w:rPr>
        <w:t>й прием новых спортсменов</w:t>
      </w:r>
      <w:r w:rsidRPr="00720183">
        <w:rPr>
          <w:rFonts w:ascii="Times New Roman" w:hAnsi="Times New Roman"/>
          <w:sz w:val="28"/>
          <w:szCs w:val="28"/>
          <w:lang w:eastAsia="ar-SA"/>
        </w:rPr>
        <w:t>, выпускные вечера, вечера отдыха, концерты художественной самодеятельности, выставки творческих работ обучающимися, шефство старших над младшими, празднования дней рождений.</w:t>
      </w:r>
    </w:p>
    <w:p w:rsidR="00805196" w:rsidRPr="00720183" w:rsidRDefault="00805196" w:rsidP="00805196">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Специфика воспитательной работы в спортивной</w:t>
      </w:r>
      <w:r>
        <w:rPr>
          <w:rFonts w:ascii="Times New Roman" w:hAnsi="Times New Roman"/>
          <w:sz w:val="28"/>
          <w:szCs w:val="28"/>
          <w:lang w:eastAsia="ar-SA"/>
        </w:rPr>
        <w:t xml:space="preserve"> школе состоит в том, что педагог</w:t>
      </w:r>
      <w:r w:rsidRPr="00720183">
        <w:rPr>
          <w:rFonts w:ascii="Times New Roman" w:hAnsi="Times New Roman"/>
          <w:sz w:val="28"/>
          <w:szCs w:val="28"/>
          <w:lang w:eastAsia="ar-SA"/>
        </w:rPr>
        <w:t xml:space="preserve"> может проводить ее во время тренировочных занятий, а также </w:t>
      </w:r>
      <w:r w:rsidRPr="00720183">
        <w:rPr>
          <w:rFonts w:ascii="Times New Roman" w:hAnsi="Times New Roman"/>
          <w:sz w:val="28"/>
          <w:szCs w:val="28"/>
          <w:lang w:eastAsia="ar-SA"/>
        </w:rPr>
        <w:lastRenderedPageBreak/>
        <w:t>дополнительно на тренировочных сборах, в лагерях, где используется и свободное время.</w:t>
      </w:r>
    </w:p>
    <w:p w:rsidR="00805196" w:rsidRPr="00720183" w:rsidRDefault="00805196" w:rsidP="00805196">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Для того чтобы успешно </w:t>
      </w:r>
      <w:r>
        <w:rPr>
          <w:rFonts w:ascii="Times New Roman" w:hAnsi="Times New Roman"/>
          <w:sz w:val="28"/>
          <w:szCs w:val="28"/>
          <w:lang w:eastAsia="ar-SA"/>
        </w:rPr>
        <w:t>решать задачи воспитания, педагог</w:t>
      </w:r>
      <w:r w:rsidRPr="00720183">
        <w:rPr>
          <w:rFonts w:ascii="Times New Roman" w:hAnsi="Times New Roman"/>
          <w:sz w:val="28"/>
          <w:szCs w:val="28"/>
          <w:lang w:eastAsia="ar-SA"/>
        </w:rPr>
        <w:t xml:space="preserve"> должен знать своих учеников: их характер, слабые и сильные стороны, условия труда и быта, успе</w:t>
      </w:r>
      <w:r>
        <w:rPr>
          <w:rFonts w:ascii="Times New Roman" w:hAnsi="Times New Roman"/>
          <w:sz w:val="28"/>
          <w:szCs w:val="28"/>
          <w:lang w:eastAsia="ar-SA"/>
        </w:rPr>
        <w:t>ваемость и т.д. Чем лучше педагог</w:t>
      </w:r>
      <w:r w:rsidRPr="00720183">
        <w:rPr>
          <w:rFonts w:ascii="Times New Roman" w:hAnsi="Times New Roman"/>
          <w:sz w:val="28"/>
          <w:szCs w:val="28"/>
          <w:lang w:eastAsia="ar-SA"/>
        </w:rPr>
        <w:t xml:space="preserve"> знает своих учеников, тем эффективнее будут его средства и методы воспитания.</w:t>
      </w:r>
    </w:p>
    <w:p w:rsidR="00805196" w:rsidRPr="00720183" w:rsidRDefault="00805196" w:rsidP="00805196">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Большую помощь</w:t>
      </w:r>
      <w:r>
        <w:rPr>
          <w:rFonts w:ascii="Times New Roman" w:hAnsi="Times New Roman"/>
          <w:sz w:val="28"/>
          <w:szCs w:val="28"/>
          <w:lang w:eastAsia="ar-SA"/>
        </w:rPr>
        <w:t xml:space="preserve"> в воспитательной работе педагог</w:t>
      </w:r>
      <w:r w:rsidRPr="00720183">
        <w:rPr>
          <w:rFonts w:ascii="Times New Roman" w:hAnsi="Times New Roman"/>
          <w:sz w:val="28"/>
          <w:szCs w:val="28"/>
          <w:lang w:eastAsia="ar-SA"/>
        </w:rPr>
        <w:t xml:space="preserve"> может оказать здоровый, дружный коллектив. Поэтому с самого начала занятий он должен стремиться создать такой коллектив, через который бы можно было решать поставленные задачи.</w:t>
      </w:r>
    </w:p>
    <w:p w:rsidR="00805196" w:rsidRPr="00720183" w:rsidRDefault="00805196" w:rsidP="00805196">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Большую роль для сплочения коллектива играют единые цели, поставленные перед группой. Для достижения их требуются совместные усилия, взаимопомощь, взаимовыручка. Например, надо подготовить летнюю площадку для борьбы. Совместная работа сплачивает ребят, позволяет им лучше узнать друг друга. Каждый должен считать за честь вложить свой труд в общее дело. Если кто из членов коллектива нуждается в помощи, то долг каждого – оказать эту помощь своему товарищу.</w:t>
      </w:r>
    </w:p>
    <w:p w:rsidR="00805196" w:rsidRPr="00720183" w:rsidRDefault="00805196" w:rsidP="00805196">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Большое значение для создания здорового, дружного и крепкого коллектива имеет общение его членов между собой (на соревнованиях, при совместных посещениях кино, театров, музеев и т.д.)</w:t>
      </w:r>
    </w:p>
    <w:p w:rsidR="00805196" w:rsidRPr="00720183" w:rsidRDefault="00805196" w:rsidP="00805196">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Для укрепления созданного коллектива необходимо развивать в нем непримиримое отношение к нарушителям спортивного режима и дисциплины, эгоистам и зазнайкам. Если кто-либо из юношей допустил серьезное нарушение дисциплины, то его поступок следует разобрать на собрании. Разбор должен быть честным и принципиальным. Справедливая критика провинившегося не должна быть ядовитой. Смысл ее заключается в том, чтобы помочь товарищу исправиться.</w:t>
      </w:r>
    </w:p>
    <w:p w:rsidR="00805196" w:rsidRPr="00720183" w:rsidRDefault="00805196" w:rsidP="00805196">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Если провинившийся юноша дает слово исправиться, то надо проследить, чтобы он свое обещание выполнил. Недоверие и подозрительность к провинившемуся спортсмену вызывает и у них недоверие к коллективу. Это затрудняет учебно-спортивную и воспитательную работу. Чуткое отношение, стремление коллектива помочь товарищу, пережить с ним неприятное, помогают ему быстрее избавиться от плохого.</w:t>
      </w:r>
    </w:p>
    <w:p w:rsidR="00805196" w:rsidRPr="00720183" w:rsidRDefault="00805196" w:rsidP="00805196">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Действенным средством в воспитании – является стенгазета, освещающая насущные вопросы коллектива. В ней даются советы спортсменам, поощряются лучшие в коллективе, осуждаются неэтичные поступки, высмеиваются в карикатурах провинившиеся.</w:t>
      </w:r>
    </w:p>
    <w:p w:rsidR="00805196" w:rsidRPr="00720183" w:rsidRDefault="00805196" w:rsidP="00805196">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Большое значение в воспитании юношей имеют созданные в коллективе традиции. Например, торжественный прием учащихся-новичков, выполнивших разряд, занесение в книгу « гордость секции» и др. Называться настоящим спортсменом - это значит не курить, не употреблять спиртных напитков, быть всюду дисциплинированным, честным и вежливым; быть помо</w:t>
      </w:r>
      <w:r>
        <w:rPr>
          <w:rFonts w:ascii="Times New Roman" w:hAnsi="Times New Roman"/>
          <w:sz w:val="28"/>
          <w:szCs w:val="28"/>
          <w:lang w:eastAsia="ar-SA"/>
        </w:rPr>
        <w:t>щником педагог</w:t>
      </w:r>
      <w:r w:rsidRPr="00720183">
        <w:rPr>
          <w:rFonts w:ascii="Times New Roman" w:hAnsi="Times New Roman"/>
          <w:sz w:val="28"/>
          <w:szCs w:val="28"/>
          <w:lang w:eastAsia="ar-SA"/>
        </w:rPr>
        <w:t xml:space="preserve">; уметь личные интересы подчинить интересам коллектива; не зазнаваться, </w:t>
      </w:r>
      <w:r w:rsidRPr="00720183">
        <w:rPr>
          <w:rFonts w:ascii="Times New Roman" w:hAnsi="Times New Roman"/>
          <w:sz w:val="28"/>
          <w:szCs w:val="28"/>
          <w:lang w:eastAsia="ar-SA"/>
        </w:rPr>
        <w:lastRenderedPageBreak/>
        <w:t>уважать своих товарищей, так как они помогали в тренировке, поддерживали морально на соревнованиях.</w:t>
      </w:r>
    </w:p>
    <w:p w:rsidR="00805196" w:rsidRPr="00720183" w:rsidRDefault="00805196" w:rsidP="00805196">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В коллективе прививаются чувство бережного уважения не только к товарищам, но и к своим спортивным противникам. Одновременно с этим у учащихся надо развивать чувство гордости за свой коллектив, город, республику, страну. С этой целью целесообразно приводить в пример ведущих спортсменов-патриотов общества, города, Чемпионов России, Европы и Мира, которые, преодолевая трудности, прославляли свою Родину. </w:t>
      </w:r>
    </w:p>
    <w:p w:rsidR="00805196" w:rsidRPr="00720183" w:rsidRDefault="00805196" w:rsidP="00805196">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В воспитании сознательной дисциплины большое влияние оказывают посещаемость, четкое и организованное проведение тренировок. Занятия должны начинаться с построения, рапорта, учета посещаемости и всегда в одно и тоже время. Это организует и дисциплинирует занимающихся.</w:t>
      </w:r>
    </w:p>
    <w:p w:rsidR="00805196" w:rsidRPr="00720183" w:rsidRDefault="00805196" w:rsidP="00805196">
      <w:pPr>
        <w:suppressAutoHyphens/>
        <w:spacing w:after="0" w:line="240" w:lineRule="auto"/>
        <w:ind w:firstLine="525"/>
        <w:jc w:val="both"/>
        <w:rPr>
          <w:rFonts w:ascii="Times New Roman" w:hAnsi="Times New Roman"/>
          <w:sz w:val="28"/>
          <w:szCs w:val="28"/>
          <w:lang w:eastAsia="ar-SA"/>
        </w:rPr>
      </w:pPr>
      <w:r>
        <w:rPr>
          <w:rFonts w:ascii="Times New Roman" w:hAnsi="Times New Roman"/>
          <w:sz w:val="28"/>
          <w:szCs w:val="28"/>
          <w:lang w:eastAsia="ar-SA"/>
        </w:rPr>
        <w:t xml:space="preserve">Педагог </w:t>
      </w:r>
      <w:r w:rsidRPr="00720183">
        <w:rPr>
          <w:rFonts w:ascii="Times New Roman" w:hAnsi="Times New Roman"/>
          <w:sz w:val="28"/>
          <w:szCs w:val="28"/>
          <w:lang w:eastAsia="ar-SA"/>
        </w:rPr>
        <w:t xml:space="preserve">не </w:t>
      </w:r>
      <w:r>
        <w:rPr>
          <w:rFonts w:ascii="Times New Roman" w:hAnsi="Times New Roman"/>
          <w:sz w:val="28"/>
          <w:szCs w:val="28"/>
          <w:lang w:eastAsia="ar-SA"/>
        </w:rPr>
        <w:t>должен оставлять без внимания ни</w:t>
      </w:r>
      <w:r w:rsidRPr="00720183">
        <w:rPr>
          <w:rFonts w:ascii="Times New Roman" w:hAnsi="Times New Roman"/>
          <w:sz w:val="28"/>
          <w:szCs w:val="28"/>
          <w:lang w:eastAsia="ar-SA"/>
        </w:rPr>
        <w:t xml:space="preserve"> одного, даже мелкого нарушителя дисциплины.</w:t>
      </w:r>
    </w:p>
    <w:p w:rsidR="00805196" w:rsidRPr="00720183" w:rsidRDefault="00805196" w:rsidP="00805196">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В зависимости от степени нарушения ему следует подобрать такие методы воздействия, которые дали бы наилучший эффект. С целью воспитания тренер может сделать замечание, порицание, выговор, удалить с занятия, лишив права посещения занятий на определенный срок. Применяемая мера наказания достигает своей цели лишь в том случае, если ученик осознал свой проступок, прочувствовал его. Для этого применяемые меры наказания необходимо сочетать с разъяснениями и убеждением. Убеждение в воспитательной работе должно найти самое широкое распространение.</w:t>
      </w:r>
    </w:p>
    <w:p w:rsidR="00805196" w:rsidRPr="00720183" w:rsidRDefault="00805196" w:rsidP="00805196">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С целью же поощрения </w:t>
      </w:r>
      <w:r>
        <w:rPr>
          <w:rFonts w:ascii="Times New Roman" w:hAnsi="Times New Roman"/>
          <w:sz w:val="28"/>
          <w:szCs w:val="28"/>
          <w:lang w:eastAsia="ar-SA"/>
        </w:rPr>
        <w:t xml:space="preserve">педагог </w:t>
      </w:r>
      <w:r w:rsidRPr="00720183">
        <w:rPr>
          <w:rFonts w:ascii="Times New Roman" w:hAnsi="Times New Roman"/>
          <w:sz w:val="28"/>
          <w:szCs w:val="28"/>
          <w:lang w:eastAsia="ar-SA"/>
        </w:rPr>
        <w:t>может применять одобрение, похвалу, благодарность.  Одним из видов поощрения может быть помещение фотографии ученика на доску почета школы.</w:t>
      </w:r>
    </w:p>
    <w:p w:rsidR="00805196" w:rsidRPr="00720183" w:rsidRDefault="00805196" w:rsidP="00805196">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Применяя те или иные средства и методы воспитания,</w:t>
      </w:r>
      <w:r>
        <w:rPr>
          <w:rFonts w:ascii="Times New Roman" w:hAnsi="Times New Roman"/>
          <w:sz w:val="28"/>
          <w:szCs w:val="28"/>
          <w:lang w:eastAsia="ar-SA"/>
        </w:rPr>
        <w:t xml:space="preserve"> педагог</w:t>
      </w:r>
      <w:r w:rsidRPr="00720183">
        <w:rPr>
          <w:rFonts w:ascii="Times New Roman" w:hAnsi="Times New Roman"/>
          <w:sz w:val="28"/>
          <w:szCs w:val="28"/>
          <w:lang w:eastAsia="ar-SA"/>
        </w:rPr>
        <w:t xml:space="preserve"> должен исходить из индивидуальных способностей спортсменов.</w:t>
      </w:r>
    </w:p>
    <w:p w:rsidR="00805196" w:rsidRPr="00720183" w:rsidRDefault="00805196" w:rsidP="00805196">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 xml:space="preserve">Трудность воспитательной работы заключается в том, чтобы учащиеся не замечали, что их постоянно воспитывают. </w:t>
      </w:r>
    </w:p>
    <w:p w:rsidR="00805196" w:rsidRPr="00720183" w:rsidRDefault="00805196" w:rsidP="00805196">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Хорошим средством воспитания сознательной дисциплины являются соревнования с четкой их организацией.</w:t>
      </w:r>
    </w:p>
    <w:p w:rsidR="00805196" w:rsidRPr="00720183" w:rsidRDefault="00805196" w:rsidP="00805196">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Одна из задач</w:t>
      </w:r>
      <w:r>
        <w:rPr>
          <w:rFonts w:ascii="Times New Roman" w:hAnsi="Times New Roman"/>
          <w:sz w:val="28"/>
          <w:szCs w:val="28"/>
          <w:lang w:eastAsia="ar-SA"/>
        </w:rPr>
        <w:t xml:space="preserve"> педагога </w:t>
      </w:r>
      <w:r w:rsidRPr="00720183">
        <w:rPr>
          <w:rFonts w:ascii="Times New Roman" w:hAnsi="Times New Roman"/>
          <w:sz w:val="28"/>
          <w:szCs w:val="28"/>
          <w:lang w:eastAsia="ar-SA"/>
        </w:rPr>
        <w:t xml:space="preserve">– это научить спортсменов организованности. Для этого необходимо не только своевременное посещение занятий, выполнение </w:t>
      </w:r>
      <w:r>
        <w:rPr>
          <w:rFonts w:ascii="Times New Roman" w:hAnsi="Times New Roman"/>
          <w:sz w:val="28"/>
          <w:szCs w:val="28"/>
          <w:lang w:eastAsia="ar-SA"/>
        </w:rPr>
        <w:t>неукоснительных указаний педагог</w:t>
      </w:r>
      <w:r w:rsidRPr="00720183">
        <w:rPr>
          <w:rFonts w:ascii="Times New Roman" w:hAnsi="Times New Roman"/>
          <w:sz w:val="28"/>
          <w:szCs w:val="28"/>
          <w:lang w:eastAsia="ar-SA"/>
        </w:rPr>
        <w:t>, но и нужно чтобы ученик постоянно следил за  своей спортивной формой, спортинвентарем, соблюдением чистоты в зале.</w:t>
      </w:r>
    </w:p>
    <w:p w:rsidR="00805196" w:rsidRPr="00720183" w:rsidRDefault="00805196" w:rsidP="00805196">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Следует подчеркнуть, что чистота зала, целесообразное распределение инвентаря  способствуют эстетическому воспитанию.</w:t>
      </w:r>
    </w:p>
    <w:p w:rsidR="00805196" w:rsidRPr="00720183" w:rsidRDefault="00805196" w:rsidP="00805196">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Большое значение имеет воспитание у учеников правильного отношения к труду. Для того, чтобы добиться высоких результатов, спортсмен должен систематически и много трудиться. Для этого у него необходи</w:t>
      </w:r>
      <w:r>
        <w:rPr>
          <w:rFonts w:ascii="Times New Roman" w:hAnsi="Times New Roman"/>
          <w:sz w:val="28"/>
          <w:szCs w:val="28"/>
          <w:lang w:eastAsia="ar-SA"/>
        </w:rPr>
        <w:t xml:space="preserve">мо развивать трудолюбие. Педагог </w:t>
      </w:r>
      <w:r w:rsidRPr="00720183">
        <w:rPr>
          <w:rFonts w:ascii="Times New Roman" w:hAnsi="Times New Roman"/>
          <w:sz w:val="28"/>
          <w:szCs w:val="28"/>
          <w:lang w:eastAsia="ar-SA"/>
        </w:rPr>
        <w:t>всячески должен поощрять тех, кто вкладывает много сил для выполнения того или иного задания.</w:t>
      </w:r>
    </w:p>
    <w:p w:rsidR="00805196" w:rsidRPr="00720183" w:rsidRDefault="00805196" w:rsidP="00805196">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При подведении итогов определенного периода занятий основным критерием оценки должен стать труд, затраченный для дости</w:t>
      </w:r>
      <w:r>
        <w:rPr>
          <w:rFonts w:ascii="Times New Roman" w:hAnsi="Times New Roman"/>
          <w:sz w:val="28"/>
          <w:szCs w:val="28"/>
          <w:lang w:eastAsia="ar-SA"/>
        </w:rPr>
        <w:t xml:space="preserve">жения </w:t>
      </w:r>
      <w:r>
        <w:rPr>
          <w:rFonts w:ascii="Times New Roman" w:hAnsi="Times New Roman"/>
          <w:sz w:val="28"/>
          <w:szCs w:val="28"/>
          <w:lang w:eastAsia="ar-SA"/>
        </w:rPr>
        <w:lastRenderedPageBreak/>
        <w:t xml:space="preserve">поставленной цели. Педагогу </w:t>
      </w:r>
      <w:r w:rsidRPr="00720183">
        <w:rPr>
          <w:rFonts w:ascii="Times New Roman" w:hAnsi="Times New Roman"/>
          <w:sz w:val="28"/>
          <w:szCs w:val="28"/>
          <w:lang w:eastAsia="ar-SA"/>
        </w:rPr>
        <w:t>необходимо поощрять успехи не только в занятиях каратэ, но и в учебе или производственной деятельности.</w:t>
      </w:r>
    </w:p>
    <w:p w:rsidR="00805196" w:rsidRPr="00720183" w:rsidRDefault="00805196" w:rsidP="00805196">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Первостепенная роль во всей воспитате</w:t>
      </w:r>
      <w:r>
        <w:rPr>
          <w:rFonts w:ascii="Times New Roman" w:hAnsi="Times New Roman"/>
          <w:sz w:val="28"/>
          <w:szCs w:val="28"/>
          <w:lang w:eastAsia="ar-SA"/>
        </w:rPr>
        <w:t>льной работе принадлежит педагог</w:t>
      </w:r>
      <w:r w:rsidRPr="00720183">
        <w:rPr>
          <w:rFonts w:ascii="Times New Roman" w:hAnsi="Times New Roman"/>
          <w:sz w:val="28"/>
          <w:szCs w:val="28"/>
          <w:lang w:eastAsia="ar-SA"/>
        </w:rPr>
        <w:t>. Если он имеет авторитет у учеников, то они стремятся копиров</w:t>
      </w:r>
      <w:r>
        <w:rPr>
          <w:rFonts w:ascii="Times New Roman" w:hAnsi="Times New Roman"/>
          <w:sz w:val="28"/>
          <w:szCs w:val="28"/>
          <w:lang w:eastAsia="ar-SA"/>
        </w:rPr>
        <w:t xml:space="preserve">ать его во всем. Поэтому педагогу </w:t>
      </w:r>
      <w:r w:rsidRPr="00720183">
        <w:rPr>
          <w:rFonts w:ascii="Times New Roman" w:hAnsi="Times New Roman"/>
          <w:sz w:val="28"/>
          <w:szCs w:val="28"/>
          <w:lang w:eastAsia="ar-SA"/>
        </w:rPr>
        <w:t>необходимо быть примером сво</w:t>
      </w:r>
      <w:r>
        <w:rPr>
          <w:rFonts w:ascii="Times New Roman" w:hAnsi="Times New Roman"/>
          <w:sz w:val="28"/>
          <w:szCs w:val="28"/>
          <w:lang w:eastAsia="ar-SA"/>
        </w:rPr>
        <w:t>им воспитанникам во всем. Педагог</w:t>
      </w:r>
      <w:r w:rsidRPr="00720183">
        <w:rPr>
          <w:rFonts w:ascii="Times New Roman" w:hAnsi="Times New Roman"/>
          <w:sz w:val="28"/>
          <w:szCs w:val="28"/>
          <w:lang w:eastAsia="ar-SA"/>
        </w:rPr>
        <w:t xml:space="preserve"> должен уметь также интересно, правильно и эмоционально проводить урок, чтобы обучающиеся имели радостное, хорошее настроение. Это будет укреплять дисциплину и повышать авторитет</w:t>
      </w:r>
      <w:r>
        <w:rPr>
          <w:rFonts w:ascii="Times New Roman" w:hAnsi="Times New Roman"/>
          <w:sz w:val="28"/>
          <w:szCs w:val="28"/>
          <w:lang w:eastAsia="ar-SA"/>
        </w:rPr>
        <w:t xml:space="preserve"> педагога </w:t>
      </w:r>
      <w:r w:rsidRPr="00720183">
        <w:rPr>
          <w:rFonts w:ascii="Times New Roman" w:hAnsi="Times New Roman"/>
          <w:sz w:val="28"/>
          <w:szCs w:val="28"/>
          <w:lang w:eastAsia="ar-SA"/>
        </w:rPr>
        <w:t>.</w:t>
      </w:r>
    </w:p>
    <w:p w:rsidR="00805196" w:rsidRPr="00720183" w:rsidRDefault="00805196" w:rsidP="00805196">
      <w:pPr>
        <w:suppressAutoHyphens/>
        <w:spacing w:after="0" w:line="240" w:lineRule="auto"/>
        <w:ind w:firstLine="540"/>
        <w:jc w:val="both"/>
        <w:rPr>
          <w:rFonts w:ascii="Times New Roman" w:hAnsi="Times New Roman"/>
          <w:sz w:val="28"/>
          <w:szCs w:val="28"/>
          <w:lang w:eastAsia="ar-SA"/>
        </w:rPr>
      </w:pPr>
      <w:r>
        <w:rPr>
          <w:rFonts w:ascii="Times New Roman" w:hAnsi="Times New Roman"/>
          <w:sz w:val="28"/>
          <w:szCs w:val="28"/>
          <w:lang w:eastAsia="ar-SA"/>
        </w:rPr>
        <w:t xml:space="preserve">Педагог </w:t>
      </w:r>
      <w:r w:rsidRPr="00720183">
        <w:rPr>
          <w:rFonts w:ascii="Times New Roman" w:hAnsi="Times New Roman"/>
          <w:sz w:val="28"/>
          <w:szCs w:val="28"/>
          <w:lang w:eastAsia="ar-SA"/>
        </w:rPr>
        <w:t>должен умело пользоваться своим авторитетом. Он должен тщательно продумывать свои задания, если упражнение окажется не под силу учащемуся, то он может потерять веру в свои силы.</w:t>
      </w:r>
    </w:p>
    <w:p w:rsidR="00805196" w:rsidRDefault="00805196" w:rsidP="00805196">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В процессе воспитания первое время учащимся приходиться заставлять себя подчиняться дисциплине, определенным требованиям гигиены и т.п., но потом постепенно эти требования становятся привычкой и не представляют для них особого труда.</w:t>
      </w:r>
    </w:p>
    <w:p w:rsidR="00805196" w:rsidRPr="00720183" w:rsidRDefault="00805196" w:rsidP="00805196">
      <w:pPr>
        <w:suppressAutoHyphens/>
        <w:spacing w:after="0" w:line="240" w:lineRule="auto"/>
        <w:ind w:firstLine="540"/>
        <w:jc w:val="both"/>
        <w:rPr>
          <w:rFonts w:ascii="Times New Roman" w:hAnsi="Times New Roman"/>
          <w:sz w:val="28"/>
          <w:szCs w:val="28"/>
          <w:lang w:eastAsia="ar-SA"/>
        </w:rPr>
      </w:pPr>
    </w:p>
    <w:p w:rsidR="00805196" w:rsidRPr="00720183" w:rsidRDefault="00805196" w:rsidP="00805196">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b/>
          <w:sz w:val="28"/>
          <w:szCs w:val="28"/>
          <w:lang w:eastAsia="ar-SA"/>
        </w:rPr>
        <w:t>ПСИХОЛОГИЧЕСКАЯ ПОДГОТОВКА</w:t>
      </w:r>
      <w:r>
        <w:rPr>
          <w:rFonts w:ascii="Times New Roman" w:hAnsi="Times New Roman"/>
          <w:b/>
          <w:sz w:val="28"/>
          <w:szCs w:val="28"/>
          <w:lang w:eastAsia="ar-SA"/>
        </w:rPr>
        <w:t xml:space="preserve"> </w:t>
      </w:r>
      <w:r w:rsidRPr="00720183">
        <w:rPr>
          <w:rFonts w:ascii="Times New Roman" w:hAnsi="Times New Roman"/>
          <w:sz w:val="28"/>
          <w:szCs w:val="28"/>
          <w:lang w:eastAsia="ar-SA"/>
        </w:rPr>
        <w:t>юных спортсменов состоит из общепсихологической подготовки (круглогодичной), психологической подготовки к соревнованиям и управления нервно-психическим восстановлением спортсменов.</w:t>
      </w:r>
    </w:p>
    <w:p w:rsidR="00805196" w:rsidRPr="00720183" w:rsidRDefault="00805196" w:rsidP="00805196">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 xml:space="preserve">Общая психологическая подготовка состоит из двух разделов: общая психологическая подготовка к соревнованиям, которая проводится в течение всего года, и специальная психическая подготовка к выступлению к конкретным соревнованиям. В ходе общей психологической подготовки к соревнованиям формируются высокий уровень соревновательной мотивации, предсоревновательная и соревновательная эмоциональная устойчивость, способность к самоконтролю и </w:t>
      </w:r>
      <w:proofErr w:type="spellStart"/>
      <w:r w:rsidRPr="00720183">
        <w:rPr>
          <w:rFonts w:ascii="Times New Roman" w:hAnsi="Times New Roman"/>
          <w:sz w:val="28"/>
          <w:szCs w:val="28"/>
          <w:lang w:eastAsia="ar-SA"/>
        </w:rPr>
        <w:t>саморегуляции</w:t>
      </w:r>
      <w:proofErr w:type="spellEnd"/>
      <w:r w:rsidRPr="00720183">
        <w:rPr>
          <w:rFonts w:ascii="Times New Roman" w:hAnsi="Times New Roman"/>
          <w:sz w:val="28"/>
          <w:szCs w:val="28"/>
          <w:lang w:eastAsia="ar-SA"/>
        </w:rPr>
        <w:t xml:space="preserve"> в соревновательной обстановке. В ходе подготовки к конкретным соревнованиям формируется специальная психическая боевая готовность спортсмена, характеризующаяся уверенностью в своих силах, стремлением к победе, оптимальным уровнем эмоционального возбуждения, устойчивостью к влиянию внутренних и внешних помех, способностью произвольно управлять действиями, эмоциями и поведением, умением немедленно и эффективно выполнять во время выступления действия и движения, необходимые для победы. В процессе управления нервно-психическим восстановлением снимается нервно-психическое напряжение, восстанавливается психическая работоспособность после тренировок, соревнований, развивается способность к самостоятельному восстановлению.</w:t>
      </w:r>
    </w:p>
    <w:p w:rsidR="00805196" w:rsidRDefault="00805196" w:rsidP="00805196">
      <w:pPr>
        <w:suppressAutoHyphens/>
        <w:spacing w:after="0" w:line="240" w:lineRule="auto"/>
        <w:jc w:val="center"/>
        <w:rPr>
          <w:rFonts w:ascii="Times New Roman" w:hAnsi="Times New Roman"/>
          <w:b/>
          <w:sz w:val="28"/>
          <w:szCs w:val="28"/>
          <w:lang w:eastAsia="ar-SA"/>
        </w:rPr>
      </w:pPr>
    </w:p>
    <w:p w:rsidR="00805196" w:rsidRDefault="00805196" w:rsidP="00805196">
      <w:pPr>
        <w:suppressAutoHyphens/>
        <w:spacing w:after="0" w:line="240" w:lineRule="auto"/>
        <w:jc w:val="center"/>
        <w:rPr>
          <w:rFonts w:ascii="Times New Roman" w:hAnsi="Times New Roman"/>
          <w:b/>
          <w:sz w:val="28"/>
          <w:szCs w:val="28"/>
          <w:lang w:eastAsia="ar-SA"/>
        </w:rPr>
      </w:pPr>
    </w:p>
    <w:p w:rsidR="00805196" w:rsidRDefault="00805196" w:rsidP="00805196">
      <w:pPr>
        <w:suppressAutoHyphens/>
        <w:spacing w:after="0" w:line="240" w:lineRule="auto"/>
        <w:ind w:firstLine="525"/>
        <w:jc w:val="center"/>
        <w:rPr>
          <w:rFonts w:ascii="Times New Roman" w:hAnsi="Times New Roman"/>
          <w:b/>
          <w:sz w:val="28"/>
          <w:szCs w:val="28"/>
          <w:lang w:eastAsia="ar-SA"/>
        </w:rPr>
      </w:pPr>
    </w:p>
    <w:p w:rsidR="00805196" w:rsidRPr="004913BA" w:rsidRDefault="00805196" w:rsidP="00805196">
      <w:pPr>
        <w:suppressAutoHyphens/>
        <w:spacing w:after="0" w:line="240" w:lineRule="auto"/>
        <w:ind w:firstLine="525"/>
        <w:jc w:val="center"/>
        <w:rPr>
          <w:rFonts w:ascii="Times New Roman" w:hAnsi="Times New Roman"/>
          <w:b/>
          <w:sz w:val="28"/>
          <w:szCs w:val="28"/>
          <w:lang w:eastAsia="ar-SA"/>
        </w:rPr>
      </w:pPr>
      <w:r w:rsidRPr="004913BA">
        <w:rPr>
          <w:rFonts w:ascii="Times New Roman" w:hAnsi="Times New Roman"/>
          <w:b/>
          <w:sz w:val="28"/>
          <w:szCs w:val="28"/>
          <w:lang w:eastAsia="ar-SA"/>
        </w:rPr>
        <w:t>МЕТОДИЧЕСКОЕ ОБЕСПЕЧЕНИЕ</w:t>
      </w:r>
    </w:p>
    <w:p w:rsidR="00805196" w:rsidRPr="009E48A6" w:rsidRDefault="00805196" w:rsidP="00805196">
      <w:pPr>
        <w:suppressAutoHyphens/>
        <w:spacing w:after="0" w:line="240" w:lineRule="auto"/>
        <w:ind w:firstLine="525"/>
        <w:jc w:val="center"/>
        <w:rPr>
          <w:rFonts w:ascii="Times New Roman" w:hAnsi="Times New Roman"/>
          <w:b/>
          <w:sz w:val="28"/>
          <w:szCs w:val="28"/>
          <w:lang w:eastAsia="ar-SA"/>
        </w:rPr>
      </w:pPr>
    </w:p>
    <w:p w:rsidR="00805196" w:rsidRPr="009E48A6" w:rsidRDefault="00805196" w:rsidP="00805196">
      <w:pPr>
        <w:suppressAutoHyphens/>
        <w:spacing w:after="0" w:line="240" w:lineRule="auto"/>
        <w:ind w:firstLine="525"/>
        <w:jc w:val="both"/>
        <w:rPr>
          <w:rFonts w:ascii="Times New Roman" w:hAnsi="Times New Roman"/>
          <w:sz w:val="28"/>
          <w:szCs w:val="28"/>
          <w:lang w:eastAsia="ar-SA"/>
        </w:rPr>
      </w:pPr>
      <w:r w:rsidRPr="009E48A6">
        <w:rPr>
          <w:rFonts w:ascii="Times New Roman" w:hAnsi="Times New Roman"/>
          <w:sz w:val="28"/>
          <w:szCs w:val="28"/>
          <w:lang w:eastAsia="ar-SA"/>
        </w:rPr>
        <w:t xml:space="preserve">Организационные условия, позволяющие реализовать содержание данной программы, предполагает наличие специального кабинета, с имеющимся в нем </w:t>
      </w:r>
      <w:r w:rsidRPr="009E48A6">
        <w:rPr>
          <w:rFonts w:ascii="Times New Roman" w:hAnsi="Times New Roman"/>
          <w:sz w:val="28"/>
          <w:szCs w:val="28"/>
          <w:lang w:eastAsia="ar-SA"/>
        </w:rPr>
        <w:lastRenderedPageBreak/>
        <w:t>необходимой видеотехникой. Из дидактического обеспечения необходимо наличие специальных тренировочных упражнений для развития необходимых физических качеств, дневника спортсмена, некоторых таблиц и диаграмм.</w:t>
      </w:r>
    </w:p>
    <w:p w:rsidR="00805196" w:rsidRPr="009E48A6" w:rsidRDefault="00805196" w:rsidP="00805196">
      <w:pPr>
        <w:suppressAutoHyphens/>
        <w:spacing w:after="0" w:line="240" w:lineRule="auto"/>
        <w:ind w:firstLine="525"/>
        <w:jc w:val="both"/>
        <w:rPr>
          <w:rFonts w:ascii="Times New Roman" w:hAnsi="Times New Roman"/>
          <w:sz w:val="28"/>
          <w:szCs w:val="28"/>
          <w:lang w:eastAsia="ar-SA"/>
        </w:rPr>
      </w:pPr>
      <w:r w:rsidRPr="009E48A6">
        <w:rPr>
          <w:rFonts w:ascii="Times New Roman" w:hAnsi="Times New Roman"/>
          <w:sz w:val="28"/>
          <w:szCs w:val="28"/>
          <w:lang w:eastAsia="ar-SA"/>
        </w:rPr>
        <w:t xml:space="preserve">Также для занятий по программе необходимы следующие средства и материалы (Таблицы 15 – 18). </w:t>
      </w:r>
    </w:p>
    <w:p w:rsidR="00805196" w:rsidRPr="009E48A6" w:rsidRDefault="00805196" w:rsidP="00805196">
      <w:pPr>
        <w:suppressAutoHyphens/>
        <w:spacing w:after="0" w:line="240" w:lineRule="auto"/>
        <w:jc w:val="right"/>
        <w:rPr>
          <w:rFonts w:ascii="Times New Roman" w:hAnsi="Times New Roman"/>
          <w:b/>
          <w:sz w:val="24"/>
          <w:szCs w:val="24"/>
          <w:lang w:eastAsia="ar-SA"/>
        </w:rPr>
      </w:pPr>
      <w:r w:rsidRPr="009E48A6">
        <w:rPr>
          <w:rFonts w:ascii="Times New Roman" w:hAnsi="Times New Roman"/>
          <w:b/>
          <w:sz w:val="24"/>
          <w:szCs w:val="24"/>
          <w:lang w:eastAsia="ar-SA"/>
        </w:rPr>
        <w:t>Таблица № 15</w:t>
      </w:r>
    </w:p>
    <w:tbl>
      <w:tblPr>
        <w:tblpPr w:leftFromText="180" w:rightFromText="180" w:vertAnchor="text" w:horzAnchor="margin" w:tblpX="216" w:tblpY="80"/>
        <w:tblOverlap w:val="neve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54"/>
        <w:gridCol w:w="6684"/>
        <w:gridCol w:w="1417"/>
        <w:gridCol w:w="1276"/>
      </w:tblGrid>
      <w:tr w:rsidR="00805196" w:rsidRPr="004913BA" w:rsidTr="0063553F">
        <w:trPr>
          <w:cantSplit/>
          <w:trHeight w:val="322"/>
        </w:trPr>
        <w:tc>
          <w:tcPr>
            <w:tcW w:w="654" w:type="dxa"/>
            <w:vMerge w:val="restart"/>
            <w:vAlign w:val="center"/>
          </w:tcPr>
          <w:p w:rsidR="00805196" w:rsidRPr="004913BA" w:rsidRDefault="00805196" w:rsidP="0063553F">
            <w:pPr>
              <w:suppressAutoHyphens/>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w:t>
            </w:r>
          </w:p>
          <w:p w:rsidR="00805196" w:rsidRPr="004913BA" w:rsidRDefault="00805196" w:rsidP="0063553F">
            <w:pPr>
              <w:suppressAutoHyphens/>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п/п</w:t>
            </w:r>
          </w:p>
        </w:tc>
        <w:tc>
          <w:tcPr>
            <w:tcW w:w="6684" w:type="dxa"/>
            <w:vMerge w:val="restart"/>
            <w:vAlign w:val="center"/>
          </w:tcPr>
          <w:p w:rsidR="00805196" w:rsidRPr="004913BA" w:rsidRDefault="00805196" w:rsidP="0063553F">
            <w:pPr>
              <w:suppressAutoHyphens/>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Наименование</w:t>
            </w:r>
          </w:p>
          <w:p w:rsidR="00805196" w:rsidRPr="004913BA" w:rsidRDefault="00805196" w:rsidP="0063553F">
            <w:pPr>
              <w:suppressAutoHyphens/>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оборудования, спортивного инвентаря</w:t>
            </w:r>
          </w:p>
        </w:tc>
        <w:tc>
          <w:tcPr>
            <w:tcW w:w="1417" w:type="dxa"/>
            <w:vMerge w:val="restart"/>
            <w:vAlign w:val="center"/>
          </w:tcPr>
          <w:p w:rsidR="00805196" w:rsidRPr="004913BA" w:rsidRDefault="00805196" w:rsidP="0063553F">
            <w:pPr>
              <w:suppressAutoHyphens/>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Единица</w:t>
            </w:r>
          </w:p>
          <w:p w:rsidR="00805196" w:rsidRPr="004913BA" w:rsidRDefault="00805196" w:rsidP="0063553F">
            <w:pPr>
              <w:suppressAutoHyphens/>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измерения</w:t>
            </w:r>
          </w:p>
        </w:tc>
        <w:tc>
          <w:tcPr>
            <w:tcW w:w="1276" w:type="dxa"/>
            <w:vMerge w:val="restart"/>
            <w:vAlign w:val="center"/>
          </w:tcPr>
          <w:p w:rsidR="00805196" w:rsidRPr="004913BA" w:rsidRDefault="00805196" w:rsidP="0063553F">
            <w:pPr>
              <w:suppressAutoHyphens/>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Количество</w:t>
            </w:r>
          </w:p>
          <w:p w:rsidR="00805196" w:rsidRPr="004913BA" w:rsidRDefault="00805196" w:rsidP="0063553F">
            <w:pPr>
              <w:suppressAutoHyphens/>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изделий</w:t>
            </w:r>
          </w:p>
        </w:tc>
      </w:tr>
      <w:tr w:rsidR="00805196" w:rsidRPr="004913BA" w:rsidTr="0063553F">
        <w:trPr>
          <w:cantSplit/>
          <w:trHeight w:val="322"/>
        </w:trPr>
        <w:tc>
          <w:tcPr>
            <w:tcW w:w="654" w:type="dxa"/>
            <w:vMerge/>
            <w:vAlign w:val="center"/>
          </w:tcPr>
          <w:p w:rsidR="00805196" w:rsidRPr="004913BA" w:rsidRDefault="00805196" w:rsidP="0063553F">
            <w:pPr>
              <w:suppressAutoHyphens/>
              <w:spacing w:after="0" w:line="240" w:lineRule="auto"/>
              <w:contextualSpacing/>
              <w:rPr>
                <w:rFonts w:ascii="Times New Roman" w:hAnsi="Times New Roman"/>
                <w:sz w:val="28"/>
                <w:szCs w:val="28"/>
                <w:lang w:eastAsia="ar-SA"/>
              </w:rPr>
            </w:pPr>
          </w:p>
        </w:tc>
        <w:tc>
          <w:tcPr>
            <w:tcW w:w="6684" w:type="dxa"/>
            <w:vMerge/>
            <w:vAlign w:val="center"/>
          </w:tcPr>
          <w:p w:rsidR="00805196" w:rsidRPr="004913BA" w:rsidRDefault="00805196" w:rsidP="0063553F">
            <w:pPr>
              <w:suppressAutoHyphens/>
              <w:spacing w:after="0" w:line="240" w:lineRule="auto"/>
              <w:contextualSpacing/>
              <w:rPr>
                <w:rFonts w:ascii="Times New Roman" w:hAnsi="Times New Roman"/>
                <w:sz w:val="28"/>
                <w:szCs w:val="28"/>
                <w:lang w:eastAsia="ar-SA"/>
              </w:rPr>
            </w:pPr>
          </w:p>
        </w:tc>
        <w:tc>
          <w:tcPr>
            <w:tcW w:w="1417" w:type="dxa"/>
            <w:vMerge/>
            <w:vAlign w:val="center"/>
          </w:tcPr>
          <w:p w:rsidR="00805196" w:rsidRPr="004913BA" w:rsidRDefault="00805196" w:rsidP="0063553F">
            <w:pPr>
              <w:suppressAutoHyphens/>
              <w:spacing w:after="0" w:line="240" w:lineRule="auto"/>
              <w:contextualSpacing/>
              <w:jc w:val="center"/>
              <w:rPr>
                <w:rFonts w:ascii="Times New Roman" w:hAnsi="Times New Roman"/>
                <w:sz w:val="28"/>
                <w:szCs w:val="28"/>
                <w:lang w:eastAsia="ar-SA"/>
              </w:rPr>
            </w:pPr>
          </w:p>
        </w:tc>
        <w:tc>
          <w:tcPr>
            <w:tcW w:w="1276" w:type="dxa"/>
            <w:vMerge/>
            <w:vAlign w:val="center"/>
          </w:tcPr>
          <w:p w:rsidR="00805196" w:rsidRPr="004913BA" w:rsidRDefault="00805196" w:rsidP="0063553F">
            <w:pPr>
              <w:suppressAutoHyphens/>
              <w:spacing w:after="0" w:line="240" w:lineRule="auto"/>
              <w:contextualSpacing/>
              <w:jc w:val="center"/>
              <w:rPr>
                <w:rFonts w:ascii="Times New Roman" w:hAnsi="Times New Roman"/>
                <w:sz w:val="28"/>
                <w:szCs w:val="28"/>
                <w:lang w:eastAsia="ar-SA"/>
              </w:rPr>
            </w:pPr>
          </w:p>
        </w:tc>
      </w:tr>
      <w:tr w:rsidR="00805196" w:rsidRPr="004913BA" w:rsidTr="0063553F">
        <w:trPr>
          <w:cantSplit/>
          <w:trHeight w:val="322"/>
        </w:trPr>
        <w:tc>
          <w:tcPr>
            <w:tcW w:w="654" w:type="dxa"/>
            <w:vMerge/>
            <w:vAlign w:val="center"/>
          </w:tcPr>
          <w:p w:rsidR="00805196" w:rsidRPr="004913BA" w:rsidRDefault="00805196" w:rsidP="0063553F">
            <w:pPr>
              <w:suppressAutoHyphens/>
              <w:spacing w:after="0" w:line="240" w:lineRule="auto"/>
              <w:contextualSpacing/>
              <w:rPr>
                <w:rFonts w:ascii="Times New Roman" w:hAnsi="Times New Roman"/>
                <w:sz w:val="28"/>
                <w:szCs w:val="28"/>
                <w:lang w:eastAsia="ar-SA"/>
              </w:rPr>
            </w:pPr>
          </w:p>
        </w:tc>
        <w:tc>
          <w:tcPr>
            <w:tcW w:w="6684" w:type="dxa"/>
            <w:vMerge/>
            <w:vAlign w:val="center"/>
          </w:tcPr>
          <w:p w:rsidR="00805196" w:rsidRPr="004913BA" w:rsidRDefault="00805196" w:rsidP="0063553F">
            <w:pPr>
              <w:suppressAutoHyphens/>
              <w:spacing w:after="0" w:line="240" w:lineRule="auto"/>
              <w:contextualSpacing/>
              <w:rPr>
                <w:rFonts w:ascii="Times New Roman" w:hAnsi="Times New Roman"/>
                <w:sz w:val="28"/>
                <w:szCs w:val="28"/>
                <w:lang w:eastAsia="ar-SA"/>
              </w:rPr>
            </w:pPr>
          </w:p>
        </w:tc>
        <w:tc>
          <w:tcPr>
            <w:tcW w:w="1417" w:type="dxa"/>
            <w:vMerge/>
            <w:vAlign w:val="center"/>
          </w:tcPr>
          <w:p w:rsidR="00805196" w:rsidRPr="004913BA" w:rsidRDefault="00805196" w:rsidP="0063553F">
            <w:pPr>
              <w:suppressAutoHyphens/>
              <w:spacing w:after="0" w:line="240" w:lineRule="auto"/>
              <w:contextualSpacing/>
              <w:jc w:val="center"/>
              <w:rPr>
                <w:rFonts w:ascii="Times New Roman" w:hAnsi="Times New Roman"/>
                <w:sz w:val="28"/>
                <w:szCs w:val="28"/>
                <w:lang w:eastAsia="ar-SA"/>
              </w:rPr>
            </w:pPr>
          </w:p>
        </w:tc>
        <w:tc>
          <w:tcPr>
            <w:tcW w:w="1276" w:type="dxa"/>
            <w:vMerge/>
            <w:vAlign w:val="center"/>
          </w:tcPr>
          <w:p w:rsidR="00805196" w:rsidRPr="004913BA" w:rsidRDefault="00805196" w:rsidP="0063553F">
            <w:pPr>
              <w:suppressAutoHyphens/>
              <w:spacing w:after="0" w:line="240" w:lineRule="auto"/>
              <w:contextualSpacing/>
              <w:jc w:val="center"/>
              <w:rPr>
                <w:rFonts w:ascii="Times New Roman" w:hAnsi="Times New Roman"/>
                <w:sz w:val="28"/>
                <w:szCs w:val="28"/>
                <w:lang w:eastAsia="ar-SA"/>
              </w:rPr>
            </w:pPr>
          </w:p>
        </w:tc>
      </w:tr>
      <w:tr w:rsidR="00805196" w:rsidRPr="004913BA" w:rsidTr="0063553F">
        <w:trPr>
          <w:cantSplit/>
          <w:trHeight w:val="20"/>
        </w:trPr>
        <w:tc>
          <w:tcPr>
            <w:tcW w:w="10031" w:type="dxa"/>
            <w:gridSpan w:val="4"/>
            <w:vAlign w:val="center"/>
          </w:tcPr>
          <w:p w:rsidR="00805196" w:rsidRPr="004913BA" w:rsidRDefault="00805196" w:rsidP="0063553F">
            <w:pPr>
              <w:suppressAutoHyphens/>
              <w:autoSpaceDE w:val="0"/>
              <w:autoSpaceDN w:val="0"/>
              <w:adjustRightInd w:val="0"/>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ru-RU"/>
              </w:rPr>
              <w:t>Основное оборудование и инвентарь</w:t>
            </w:r>
          </w:p>
        </w:tc>
      </w:tr>
      <w:tr w:rsidR="00805196" w:rsidRPr="004913BA" w:rsidTr="0063553F">
        <w:trPr>
          <w:cantSplit/>
          <w:trHeight w:val="20"/>
        </w:trPr>
        <w:tc>
          <w:tcPr>
            <w:tcW w:w="654" w:type="dxa"/>
            <w:vAlign w:val="center"/>
          </w:tcPr>
          <w:p w:rsidR="00805196" w:rsidRPr="004913BA" w:rsidRDefault="00805196" w:rsidP="0063553F">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vAlign w:val="center"/>
          </w:tcPr>
          <w:p w:rsidR="00805196" w:rsidRPr="004913BA" w:rsidRDefault="00805196"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ru-RU"/>
              </w:rPr>
              <w:t>Напольное покрытие татами</w:t>
            </w:r>
          </w:p>
        </w:tc>
        <w:tc>
          <w:tcPr>
            <w:tcW w:w="1417" w:type="dxa"/>
          </w:tcPr>
          <w:p w:rsidR="00805196" w:rsidRPr="004913BA" w:rsidRDefault="00805196" w:rsidP="0063553F">
            <w:pPr>
              <w:suppressAutoHyphens/>
              <w:autoSpaceDE w:val="0"/>
              <w:autoSpaceDN w:val="0"/>
              <w:adjustRightInd w:val="0"/>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комплект</w:t>
            </w:r>
          </w:p>
        </w:tc>
        <w:tc>
          <w:tcPr>
            <w:tcW w:w="1276" w:type="dxa"/>
          </w:tcPr>
          <w:p w:rsidR="00805196" w:rsidRPr="004913BA" w:rsidRDefault="00805196" w:rsidP="0063553F">
            <w:pPr>
              <w:suppressAutoHyphens/>
              <w:autoSpaceDE w:val="0"/>
              <w:autoSpaceDN w:val="0"/>
              <w:adjustRightInd w:val="0"/>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1</w:t>
            </w:r>
          </w:p>
        </w:tc>
      </w:tr>
      <w:tr w:rsidR="00805196" w:rsidRPr="004913BA" w:rsidTr="0063553F">
        <w:trPr>
          <w:cantSplit/>
          <w:trHeight w:val="20"/>
        </w:trPr>
        <w:tc>
          <w:tcPr>
            <w:tcW w:w="654" w:type="dxa"/>
            <w:vAlign w:val="center"/>
          </w:tcPr>
          <w:p w:rsidR="00805196" w:rsidRPr="004913BA" w:rsidRDefault="00805196" w:rsidP="0063553F">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vAlign w:val="center"/>
          </w:tcPr>
          <w:p w:rsidR="00805196" w:rsidRPr="004913BA" w:rsidRDefault="00805196"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Мешок боксерский</w:t>
            </w:r>
          </w:p>
        </w:tc>
        <w:tc>
          <w:tcPr>
            <w:tcW w:w="1417" w:type="dxa"/>
          </w:tcPr>
          <w:p w:rsidR="00805196" w:rsidRPr="004913BA" w:rsidRDefault="00805196"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805196" w:rsidRPr="004913BA" w:rsidRDefault="00805196"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4</w:t>
            </w:r>
          </w:p>
        </w:tc>
      </w:tr>
      <w:tr w:rsidR="00805196" w:rsidRPr="004913BA" w:rsidTr="0063553F">
        <w:trPr>
          <w:cantSplit/>
          <w:trHeight w:val="20"/>
        </w:trPr>
        <w:tc>
          <w:tcPr>
            <w:tcW w:w="654" w:type="dxa"/>
            <w:vAlign w:val="center"/>
          </w:tcPr>
          <w:p w:rsidR="00805196" w:rsidRPr="004913BA" w:rsidRDefault="00805196" w:rsidP="0063553F">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805196" w:rsidRPr="004913BA" w:rsidRDefault="00805196"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Груша боксерская</w:t>
            </w:r>
          </w:p>
        </w:tc>
        <w:tc>
          <w:tcPr>
            <w:tcW w:w="1417" w:type="dxa"/>
          </w:tcPr>
          <w:p w:rsidR="00805196" w:rsidRPr="004913BA" w:rsidRDefault="00805196"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805196" w:rsidRPr="004913BA" w:rsidRDefault="00805196"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805196" w:rsidRPr="004913BA" w:rsidTr="0063553F">
        <w:trPr>
          <w:cantSplit/>
          <w:trHeight w:val="20"/>
        </w:trPr>
        <w:tc>
          <w:tcPr>
            <w:tcW w:w="654" w:type="dxa"/>
            <w:vAlign w:val="center"/>
          </w:tcPr>
          <w:p w:rsidR="00805196" w:rsidRPr="004913BA" w:rsidRDefault="00805196" w:rsidP="0063553F">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805196" w:rsidRPr="004913BA" w:rsidRDefault="00805196"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Подушка настенная боксерская</w:t>
            </w:r>
          </w:p>
        </w:tc>
        <w:tc>
          <w:tcPr>
            <w:tcW w:w="1417" w:type="dxa"/>
          </w:tcPr>
          <w:p w:rsidR="00805196" w:rsidRPr="004913BA" w:rsidRDefault="00805196"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805196" w:rsidRPr="004913BA" w:rsidRDefault="00805196"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805196" w:rsidRPr="004913BA" w:rsidTr="0063553F">
        <w:trPr>
          <w:cantSplit/>
          <w:trHeight w:val="20"/>
        </w:trPr>
        <w:tc>
          <w:tcPr>
            <w:tcW w:w="654" w:type="dxa"/>
            <w:vAlign w:val="center"/>
          </w:tcPr>
          <w:p w:rsidR="00805196" w:rsidRPr="004913BA" w:rsidRDefault="00805196" w:rsidP="0063553F">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805196" w:rsidRPr="004913BA" w:rsidRDefault="00805196"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Лапы боксерские</w:t>
            </w:r>
          </w:p>
        </w:tc>
        <w:tc>
          <w:tcPr>
            <w:tcW w:w="1417" w:type="dxa"/>
          </w:tcPr>
          <w:p w:rsidR="00805196" w:rsidRPr="004913BA" w:rsidRDefault="00805196"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пара</w:t>
            </w:r>
          </w:p>
        </w:tc>
        <w:tc>
          <w:tcPr>
            <w:tcW w:w="1276" w:type="dxa"/>
          </w:tcPr>
          <w:p w:rsidR="00805196" w:rsidRPr="004913BA" w:rsidRDefault="00805196"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4</w:t>
            </w:r>
          </w:p>
        </w:tc>
      </w:tr>
      <w:tr w:rsidR="00805196" w:rsidRPr="004913BA" w:rsidTr="0063553F">
        <w:trPr>
          <w:cantSplit/>
          <w:trHeight w:val="20"/>
        </w:trPr>
        <w:tc>
          <w:tcPr>
            <w:tcW w:w="654" w:type="dxa"/>
            <w:vAlign w:val="center"/>
          </w:tcPr>
          <w:p w:rsidR="00805196" w:rsidRPr="004913BA" w:rsidRDefault="00805196" w:rsidP="0063553F">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805196" w:rsidRPr="004913BA" w:rsidRDefault="00805196"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Лапы-ракетки</w:t>
            </w:r>
          </w:p>
        </w:tc>
        <w:tc>
          <w:tcPr>
            <w:tcW w:w="1417" w:type="dxa"/>
          </w:tcPr>
          <w:p w:rsidR="00805196" w:rsidRPr="004913BA" w:rsidRDefault="00805196"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805196" w:rsidRPr="004913BA" w:rsidRDefault="00805196"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5</w:t>
            </w:r>
          </w:p>
        </w:tc>
      </w:tr>
      <w:tr w:rsidR="00805196" w:rsidRPr="004913BA" w:rsidTr="0063553F">
        <w:trPr>
          <w:cantSplit/>
          <w:trHeight w:val="20"/>
        </w:trPr>
        <w:tc>
          <w:tcPr>
            <w:tcW w:w="654" w:type="dxa"/>
            <w:vAlign w:val="center"/>
          </w:tcPr>
          <w:p w:rsidR="00805196" w:rsidRPr="004913BA" w:rsidRDefault="00805196" w:rsidP="0063553F">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805196" w:rsidRPr="004913BA" w:rsidRDefault="00805196"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Лапы малые, средние и большие</w:t>
            </w:r>
          </w:p>
        </w:tc>
        <w:tc>
          <w:tcPr>
            <w:tcW w:w="1417" w:type="dxa"/>
          </w:tcPr>
          <w:p w:rsidR="00805196" w:rsidRPr="004913BA" w:rsidRDefault="00805196"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ar-SA"/>
              </w:rPr>
              <w:t>комплект</w:t>
            </w:r>
          </w:p>
        </w:tc>
        <w:tc>
          <w:tcPr>
            <w:tcW w:w="1276" w:type="dxa"/>
          </w:tcPr>
          <w:p w:rsidR="00805196" w:rsidRPr="004913BA" w:rsidRDefault="00805196"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5</w:t>
            </w:r>
          </w:p>
        </w:tc>
      </w:tr>
      <w:tr w:rsidR="00805196" w:rsidRPr="004913BA" w:rsidTr="0063553F">
        <w:trPr>
          <w:cantSplit/>
          <w:trHeight w:val="20"/>
        </w:trPr>
        <w:tc>
          <w:tcPr>
            <w:tcW w:w="10031" w:type="dxa"/>
            <w:gridSpan w:val="4"/>
            <w:vAlign w:val="center"/>
          </w:tcPr>
          <w:p w:rsidR="00805196" w:rsidRPr="004913BA" w:rsidRDefault="00805196"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ar-SA"/>
              </w:rPr>
              <w:t>Дополнительное и вспомогательное оборудование, спортивный инвентарь</w:t>
            </w:r>
          </w:p>
        </w:tc>
      </w:tr>
      <w:tr w:rsidR="00805196" w:rsidRPr="004913BA" w:rsidTr="0063553F">
        <w:trPr>
          <w:cantSplit/>
          <w:trHeight w:val="20"/>
        </w:trPr>
        <w:tc>
          <w:tcPr>
            <w:tcW w:w="654" w:type="dxa"/>
            <w:vAlign w:val="center"/>
          </w:tcPr>
          <w:p w:rsidR="00805196" w:rsidRPr="004913BA" w:rsidRDefault="00805196"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805196" w:rsidRPr="004913BA" w:rsidRDefault="00805196"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Гантели переменной массы от 1 до 6 кг</w:t>
            </w:r>
          </w:p>
        </w:tc>
        <w:tc>
          <w:tcPr>
            <w:tcW w:w="1417" w:type="dxa"/>
          </w:tcPr>
          <w:p w:rsidR="00805196" w:rsidRPr="004913BA" w:rsidRDefault="00805196"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пар</w:t>
            </w:r>
          </w:p>
        </w:tc>
        <w:tc>
          <w:tcPr>
            <w:tcW w:w="1276" w:type="dxa"/>
          </w:tcPr>
          <w:p w:rsidR="00805196" w:rsidRPr="004913BA" w:rsidRDefault="00805196"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8</w:t>
            </w:r>
          </w:p>
        </w:tc>
      </w:tr>
      <w:tr w:rsidR="00805196" w:rsidRPr="004913BA" w:rsidTr="0063553F">
        <w:trPr>
          <w:cantSplit/>
          <w:trHeight w:val="20"/>
        </w:trPr>
        <w:tc>
          <w:tcPr>
            <w:tcW w:w="654" w:type="dxa"/>
            <w:vAlign w:val="center"/>
          </w:tcPr>
          <w:p w:rsidR="00805196" w:rsidRPr="004913BA" w:rsidRDefault="00805196"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805196" w:rsidRPr="004913BA" w:rsidRDefault="00805196"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Гири спортивные  16, 24 и 32 кг</w:t>
            </w:r>
          </w:p>
        </w:tc>
        <w:tc>
          <w:tcPr>
            <w:tcW w:w="1417" w:type="dxa"/>
          </w:tcPr>
          <w:p w:rsidR="00805196" w:rsidRPr="004913BA" w:rsidRDefault="00805196"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пар</w:t>
            </w:r>
          </w:p>
        </w:tc>
        <w:tc>
          <w:tcPr>
            <w:tcW w:w="1276" w:type="dxa"/>
          </w:tcPr>
          <w:p w:rsidR="00805196" w:rsidRPr="004913BA" w:rsidRDefault="00805196"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3</w:t>
            </w:r>
          </w:p>
        </w:tc>
      </w:tr>
      <w:tr w:rsidR="00805196" w:rsidRPr="004913BA" w:rsidTr="0063553F">
        <w:trPr>
          <w:cantSplit/>
          <w:trHeight w:val="20"/>
        </w:trPr>
        <w:tc>
          <w:tcPr>
            <w:tcW w:w="654" w:type="dxa"/>
            <w:vAlign w:val="center"/>
          </w:tcPr>
          <w:p w:rsidR="00805196" w:rsidRPr="004913BA" w:rsidRDefault="00805196"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805196" w:rsidRPr="004913BA" w:rsidRDefault="00805196"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ru-RU"/>
              </w:rPr>
              <w:t>Зеркало 3 х 1,5 м</w:t>
            </w:r>
          </w:p>
        </w:tc>
        <w:tc>
          <w:tcPr>
            <w:tcW w:w="1417" w:type="dxa"/>
          </w:tcPr>
          <w:p w:rsidR="00805196" w:rsidRPr="004913BA" w:rsidRDefault="00805196"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805196" w:rsidRPr="004913BA" w:rsidRDefault="00805196"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805196" w:rsidRPr="004913BA" w:rsidTr="0063553F">
        <w:trPr>
          <w:cantSplit/>
          <w:trHeight w:val="20"/>
        </w:trPr>
        <w:tc>
          <w:tcPr>
            <w:tcW w:w="654" w:type="dxa"/>
            <w:vAlign w:val="center"/>
          </w:tcPr>
          <w:p w:rsidR="00805196" w:rsidRPr="004913BA" w:rsidRDefault="00805196"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805196" w:rsidRPr="004913BA" w:rsidRDefault="00805196" w:rsidP="0063553F">
            <w:pPr>
              <w:suppressAutoHyphens/>
              <w:spacing w:after="0" w:line="240" w:lineRule="auto"/>
              <w:contextualSpacing/>
              <w:rPr>
                <w:rFonts w:ascii="Times New Roman" w:hAnsi="Times New Roman"/>
                <w:sz w:val="28"/>
                <w:szCs w:val="28"/>
                <w:lang w:eastAsia="ru-RU"/>
              </w:rPr>
            </w:pPr>
            <w:r w:rsidRPr="004913BA">
              <w:rPr>
                <w:rFonts w:ascii="Times New Roman" w:hAnsi="Times New Roman"/>
                <w:sz w:val="28"/>
                <w:szCs w:val="28"/>
                <w:lang w:eastAsia="ru-RU"/>
              </w:rPr>
              <w:t>Канат для лазанья</w:t>
            </w:r>
          </w:p>
        </w:tc>
        <w:tc>
          <w:tcPr>
            <w:tcW w:w="1417" w:type="dxa"/>
          </w:tcPr>
          <w:p w:rsidR="00805196" w:rsidRPr="004913BA" w:rsidRDefault="00805196"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805196" w:rsidRPr="004913BA" w:rsidRDefault="00805196"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3</w:t>
            </w:r>
          </w:p>
        </w:tc>
      </w:tr>
      <w:tr w:rsidR="00805196" w:rsidRPr="004913BA" w:rsidTr="0063553F">
        <w:trPr>
          <w:cantSplit/>
          <w:trHeight w:val="20"/>
        </w:trPr>
        <w:tc>
          <w:tcPr>
            <w:tcW w:w="654" w:type="dxa"/>
            <w:vAlign w:val="center"/>
          </w:tcPr>
          <w:p w:rsidR="00805196" w:rsidRPr="004913BA" w:rsidRDefault="00805196"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805196" w:rsidRPr="004913BA" w:rsidRDefault="00805196" w:rsidP="0063553F">
            <w:pPr>
              <w:suppressAutoHyphens/>
              <w:spacing w:after="0" w:line="240" w:lineRule="auto"/>
              <w:contextualSpacing/>
              <w:rPr>
                <w:rFonts w:ascii="Times New Roman" w:hAnsi="Times New Roman"/>
                <w:sz w:val="28"/>
                <w:szCs w:val="28"/>
                <w:lang w:eastAsia="ru-RU"/>
              </w:rPr>
            </w:pPr>
            <w:r w:rsidRPr="004913BA">
              <w:rPr>
                <w:rFonts w:ascii="Times New Roman" w:hAnsi="Times New Roman"/>
                <w:sz w:val="28"/>
                <w:szCs w:val="28"/>
                <w:lang w:eastAsia="ru-RU"/>
              </w:rPr>
              <w:t>Манекены тренировочные для борьбы (разного веса)</w:t>
            </w:r>
          </w:p>
        </w:tc>
        <w:tc>
          <w:tcPr>
            <w:tcW w:w="1417" w:type="dxa"/>
          </w:tcPr>
          <w:p w:rsidR="00805196" w:rsidRPr="004913BA" w:rsidRDefault="00805196"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805196" w:rsidRPr="004913BA" w:rsidRDefault="00805196"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10</w:t>
            </w:r>
          </w:p>
        </w:tc>
      </w:tr>
      <w:tr w:rsidR="00805196" w:rsidRPr="004913BA" w:rsidTr="0063553F">
        <w:trPr>
          <w:cantSplit/>
          <w:trHeight w:val="20"/>
        </w:trPr>
        <w:tc>
          <w:tcPr>
            <w:tcW w:w="654" w:type="dxa"/>
            <w:vAlign w:val="center"/>
          </w:tcPr>
          <w:p w:rsidR="00805196" w:rsidRPr="004913BA" w:rsidRDefault="00805196"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805196" w:rsidRPr="004913BA" w:rsidRDefault="00805196"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Мат гимнастический</w:t>
            </w:r>
          </w:p>
        </w:tc>
        <w:tc>
          <w:tcPr>
            <w:tcW w:w="1417" w:type="dxa"/>
          </w:tcPr>
          <w:p w:rsidR="00805196" w:rsidRPr="004913BA" w:rsidRDefault="00805196"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805196" w:rsidRPr="004913BA" w:rsidRDefault="00805196"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8</w:t>
            </w:r>
          </w:p>
        </w:tc>
      </w:tr>
      <w:tr w:rsidR="00805196" w:rsidRPr="004913BA" w:rsidTr="0063553F">
        <w:trPr>
          <w:cantSplit/>
          <w:trHeight w:val="20"/>
        </w:trPr>
        <w:tc>
          <w:tcPr>
            <w:tcW w:w="654" w:type="dxa"/>
            <w:vAlign w:val="center"/>
          </w:tcPr>
          <w:p w:rsidR="00805196" w:rsidRPr="004913BA" w:rsidRDefault="00805196"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805196" w:rsidRPr="004913BA" w:rsidRDefault="00805196"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Мяч футбольный</w:t>
            </w:r>
          </w:p>
        </w:tc>
        <w:tc>
          <w:tcPr>
            <w:tcW w:w="1417" w:type="dxa"/>
          </w:tcPr>
          <w:p w:rsidR="00805196" w:rsidRPr="004913BA" w:rsidRDefault="00805196"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805196" w:rsidRPr="004913BA" w:rsidRDefault="00805196"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1</w:t>
            </w:r>
          </w:p>
        </w:tc>
      </w:tr>
      <w:tr w:rsidR="00805196" w:rsidRPr="004913BA" w:rsidTr="0063553F">
        <w:trPr>
          <w:cantSplit/>
          <w:trHeight w:val="20"/>
        </w:trPr>
        <w:tc>
          <w:tcPr>
            <w:tcW w:w="654" w:type="dxa"/>
            <w:vAlign w:val="center"/>
          </w:tcPr>
          <w:p w:rsidR="00805196" w:rsidRPr="004913BA" w:rsidRDefault="00805196"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805196" w:rsidRPr="004913BA" w:rsidRDefault="00805196"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Мяч баскетбольный</w:t>
            </w:r>
          </w:p>
        </w:tc>
        <w:tc>
          <w:tcPr>
            <w:tcW w:w="1417" w:type="dxa"/>
          </w:tcPr>
          <w:p w:rsidR="00805196" w:rsidRPr="004913BA" w:rsidRDefault="00805196"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805196" w:rsidRPr="004913BA" w:rsidRDefault="00805196"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805196" w:rsidRPr="004913BA" w:rsidTr="0063553F">
        <w:trPr>
          <w:cantSplit/>
          <w:trHeight w:val="20"/>
        </w:trPr>
        <w:tc>
          <w:tcPr>
            <w:tcW w:w="654" w:type="dxa"/>
            <w:vAlign w:val="center"/>
          </w:tcPr>
          <w:p w:rsidR="00805196" w:rsidRPr="004913BA" w:rsidRDefault="00805196"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805196" w:rsidRPr="004913BA" w:rsidRDefault="00805196"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Мяч волейбольный</w:t>
            </w:r>
          </w:p>
        </w:tc>
        <w:tc>
          <w:tcPr>
            <w:tcW w:w="1417" w:type="dxa"/>
          </w:tcPr>
          <w:p w:rsidR="00805196" w:rsidRPr="004913BA" w:rsidRDefault="00805196"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805196" w:rsidRPr="004913BA" w:rsidRDefault="00805196"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805196" w:rsidRPr="004913BA" w:rsidTr="0063553F">
        <w:trPr>
          <w:cantSplit/>
          <w:trHeight w:val="20"/>
        </w:trPr>
        <w:tc>
          <w:tcPr>
            <w:tcW w:w="654" w:type="dxa"/>
            <w:vAlign w:val="center"/>
          </w:tcPr>
          <w:p w:rsidR="00805196" w:rsidRPr="004913BA" w:rsidRDefault="00805196"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805196" w:rsidRPr="004913BA" w:rsidRDefault="00805196"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Мяч набивной (</w:t>
            </w:r>
            <w:proofErr w:type="spellStart"/>
            <w:r w:rsidRPr="004913BA">
              <w:rPr>
                <w:rFonts w:ascii="Times New Roman" w:hAnsi="Times New Roman"/>
                <w:sz w:val="28"/>
                <w:szCs w:val="28"/>
                <w:lang w:eastAsia="ar-SA"/>
              </w:rPr>
              <w:t>медицинбол</w:t>
            </w:r>
            <w:proofErr w:type="spellEnd"/>
            <w:r w:rsidRPr="004913BA">
              <w:rPr>
                <w:rFonts w:ascii="Times New Roman" w:hAnsi="Times New Roman"/>
                <w:sz w:val="28"/>
                <w:szCs w:val="28"/>
                <w:lang w:eastAsia="ar-SA"/>
              </w:rPr>
              <w:t>) от 1 до 5 кг</w:t>
            </w:r>
          </w:p>
        </w:tc>
        <w:tc>
          <w:tcPr>
            <w:tcW w:w="1417" w:type="dxa"/>
          </w:tcPr>
          <w:p w:rsidR="00805196" w:rsidRPr="004913BA" w:rsidRDefault="00805196"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805196" w:rsidRPr="004913BA" w:rsidRDefault="00805196"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10</w:t>
            </w:r>
          </w:p>
        </w:tc>
      </w:tr>
      <w:tr w:rsidR="00805196" w:rsidRPr="004913BA" w:rsidTr="0063553F">
        <w:trPr>
          <w:cantSplit/>
          <w:trHeight w:val="20"/>
        </w:trPr>
        <w:tc>
          <w:tcPr>
            <w:tcW w:w="654" w:type="dxa"/>
            <w:vAlign w:val="center"/>
          </w:tcPr>
          <w:p w:rsidR="00805196" w:rsidRPr="004913BA" w:rsidRDefault="00805196"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805196" w:rsidRPr="004913BA" w:rsidRDefault="00805196"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Насос для накачивания мячей с иглами</w:t>
            </w:r>
          </w:p>
        </w:tc>
        <w:tc>
          <w:tcPr>
            <w:tcW w:w="1417" w:type="dxa"/>
          </w:tcPr>
          <w:p w:rsidR="00805196" w:rsidRPr="004913BA" w:rsidRDefault="00805196"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ar-SA"/>
              </w:rPr>
              <w:t>комплект</w:t>
            </w:r>
          </w:p>
        </w:tc>
        <w:tc>
          <w:tcPr>
            <w:tcW w:w="1276" w:type="dxa"/>
          </w:tcPr>
          <w:p w:rsidR="00805196" w:rsidRPr="004913BA" w:rsidRDefault="00805196"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1</w:t>
            </w:r>
          </w:p>
        </w:tc>
      </w:tr>
      <w:tr w:rsidR="00805196" w:rsidRPr="004913BA" w:rsidTr="0063553F">
        <w:trPr>
          <w:cantSplit/>
          <w:trHeight w:val="20"/>
        </w:trPr>
        <w:tc>
          <w:tcPr>
            <w:tcW w:w="654" w:type="dxa"/>
            <w:vAlign w:val="center"/>
          </w:tcPr>
          <w:p w:rsidR="00805196" w:rsidRPr="004913BA" w:rsidRDefault="00805196"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805196" w:rsidRPr="004913BA" w:rsidRDefault="00805196"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Перекладина гимнастическая переменной высоты (универсальная)</w:t>
            </w:r>
          </w:p>
        </w:tc>
        <w:tc>
          <w:tcPr>
            <w:tcW w:w="1417" w:type="dxa"/>
          </w:tcPr>
          <w:p w:rsidR="00805196" w:rsidRPr="004913BA" w:rsidRDefault="00805196"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805196" w:rsidRPr="004913BA" w:rsidRDefault="00805196"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1</w:t>
            </w:r>
          </w:p>
        </w:tc>
      </w:tr>
      <w:tr w:rsidR="00805196" w:rsidRPr="004913BA" w:rsidTr="0063553F">
        <w:trPr>
          <w:cantSplit/>
          <w:trHeight w:val="20"/>
        </w:trPr>
        <w:tc>
          <w:tcPr>
            <w:tcW w:w="654" w:type="dxa"/>
            <w:vAlign w:val="center"/>
          </w:tcPr>
          <w:p w:rsidR="00805196" w:rsidRPr="004913BA" w:rsidRDefault="00805196"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805196" w:rsidRPr="004913BA" w:rsidRDefault="00805196"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Скакалка гимнастическая</w:t>
            </w:r>
          </w:p>
        </w:tc>
        <w:tc>
          <w:tcPr>
            <w:tcW w:w="1417" w:type="dxa"/>
          </w:tcPr>
          <w:p w:rsidR="00805196" w:rsidRPr="004913BA" w:rsidRDefault="00805196"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805196" w:rsidRPr="004913BA" w:rsidRDefault="00805196"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20</w:t>
            </w:r>
          </w:p>
        </w:tc>
      </w:tr>
      <w:tr w:rsidR="00805196" w:rsidRPr="004913BA" w:rsidTr="0063553F">
        <w:trPr>
          <w:cantSplit/>
          <w:trHeight w:val="20"/>
        </w:trPr>
        <w:tc>
          <w:tcPr>
            <w:tcW w:w="654" w:type="dxa"/>
            <w:vAlign w:val="center"/>
          </w:tcPr>
          <w:p w:rsidR="00805196" w:rsidRPr="004913BA" w:rsidRDefault="00805196"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805196" w:rsidRPr="004913BA" w:rsidRDefault="00805196"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Скамейка гимнастическая</w:t>
            </w:r>
          </w:p>
        </w:tc>
        <w:tc>
          <w:tcPr>
            <w:tcW w:w="1417" w:type="dxa"/>
          </w:tcPr>
          <w:p w:rsidR="00805196" w:rsidRPr="004913BA" w:rsidRDefault="00805196"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805196" w:rsidRPr="004913BA" w:rsidRDefault="00805196"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4</w:t>
            </w:r>
          </w:p>
        </w:tc>
      </w:tr>
      <w:tr w:rsidR="00805196" w:rsidRPr="004913BA" w:rsidTr="0063553F">
        <w:trPr>
          <w:cantSplit/>
          <w:trHeight w:val="20"/>
        </w:trPr>
        <w:tc>
          <w:tcPr>
            <w:tcW w:w="654" w:type="dxa"/>
            <w:vAlign w:val="center"/>
          </w:tcPr>
          <w:p w:rsidR="00805196" w:rsidRPr="004913BA" w:rsidRDefault="00805196"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805196" w:rsidRPr="004913BA" w:rsidRDefault="00805196"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ru-RU"/>
              </w:rPr>
              <w:t>Стенка гимнастическая</w:t>
            </w:r>
          </w:p>
        </w:tc>
        <w:tc>
          <w:tcPr>
            <w:tcW w:w="1417" w:type="dxa"/>
          </w:tcPr>
          <w:p w:rsidR="00805196" w:rsidRPr="004913BA" w:rsidRDefault="00805196"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805196" w:rsidRPr="004913BA" w:rsidRDefault="00805196"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6</w:t>
            </w:r>
          </w:p>
        </w:tc>
      </w:tr>
      <w:tr w:rsidR="00805196" w:rsidRPr="004913BA" w:rsidTr="0063553F">
        <w:trPr>
          <w:cantSplit/>
          <w:trHeight w:val="20"/>
        </w:trPr>
        <w:tc>
          <w:tcPr>
            <w:tcW w:w="654" w:type="dxa"/>
            <w:vAlign w:val="center"/>
          </w:tcPr>
          <w:p w:rsidR="00805196" w:rsidRPr="004913BA" w:rsidRDefault="00805196"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805196" w:rsidRPr="004913BA" w:rsidRDefault="00805196"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Урна-плевательница</w:t>
            </w:r>
          </w:p>
        </w:tc>
        <w:tc>
          <w:tcPr>
            <w:tcW w:w="1417" w:type="dxa"/>
          </w:tcPr>
          <w:p w:rsidR="00805196" w:rsidRPr="004913BA" w:rsidRDefault="00805196"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805196" w:rsidRPr="004913BA" w:rsidRDefault="00805196"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805196" w:rsidRPr="004913BA" w:rsidTr="0063553F">
        <w:trPr>
          <w:cantSplit/>
          <w:trHeight w:val="20"/>
        </w:trPr>
        <w:tc>
          <w:tcPr>
            <w:tcW w:w="10031" w:type="dxa"/>
            <w:gridSpan w:val="4"/>
            <w:vAlign w:val="center"/>
          </w:tcPr>
          <w:p w:rsidR="00805196" w:rsidRPr="004913BA" w:rsidRDefault="00805196"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Контрольно-измерительные, судейские и информационные средства</w:t>
            </w:r>
          </w:p>
        </w:tc>
      </w:tr>
      <w:tr w:rsidR="00805196" w:rsidRPr="004913BA" w:rsidTr="0063553F">
        <w:trPr>
          <w:cantSplit/>
          <w:trHeight w:val="20"/>
        </w:trPr>
        <w:tc>
          <w:tcPr>
            <w:tcW w:w="654" w:type="dxa"/>
            <w:vAlign w:val="center"/>
          </w:tcPr>
          <w:p w:rsidR="00805196" w:rsidRPr="004913BA" w:rsidRDefault="00805196"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805196" w:rsidRPr="004913BA" w:rsidRDefault="00805196"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Секундомер электронный</w:t>
            </w:r>
          </w:p>
        </w:tc>
        <w:tc>
          <w:tcPr>
            <w:tcW w:w="1417" w:type="dxa"/>
          </w:tcPr>
          <w:p w:rsidR="00805196" w:rsidRPr="004913BA" w:rsidRDefault="00805196"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805196" w:rsidRPr="004913BA" w:rsidRDefault="00805196"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4</w:t>
            </w:r>
          </w:p>
        </w:tc>
      </w:tr>
      <w:tr w:rsidR="00805196" w:rsidRPr="004913BA" w:rsidTr="0063553F">
        <w:trPr>
          <w:cantSplit/>
          <w:trHeight w:val="20"/>
        </w:trPr>
        <w:tc>
          <w:tcPr>
            <w:tcW w:w="654" w:type="dxa"/>
            <w:vAlign w:val="center"/>
          </w:tcPr>
          <w:p w:rsidR="00805196" w:rsidRPr="004913BA" w:rsidRDefault="00805196"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805196" w:rsidRPr="004913BA" w:rsidRDefault="00805196"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Табло информационное электронное</w:t>
            </w:r>
          </w:p>
        </w:tc>
        <w:tc>
          <w:tcPr>
            <w:tcW w:w="1417" w:type="dxa"/>
          </w:tcPr>
          <w:p w:rsidR="00805196" w:rsidRPr="004913BA" w:rsidRDefault="00805196"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ar-SA"/>
              </w:rPr>
              <w:t>комплект</w:t>
            </w:r>
          </w:p>
        </w:tc>
        <w:tc>
          <w:tcPr>
            <w:tcW w:w="1276" w:type="dxa"/>
          </w:tcPr>
          <w:p w:rsidR="00805196" w:rsidRPr="004913BA" w:rsidRDefault="00805196"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bl>
    <w:p w:rsidR="00805196" w:rsidRPr="009E48A6" w:rsidRDefault="00805196" w:rsidP="00805196">
      <w:pPr>
        <w:suppressAutoHyphens/>
        <w:spacing w:after="0" w:line="240" w:lineRule="auto"/>
        <w:ind w:right="178"/>
        <w:rPr>
          <w:rFonts w:ascii="Times New Roman" w:hAnsi="Times New Roman"/>
          <w:b/>
          <w:sz w:val="24"/>
          <w:szCs w:val="24"/>
          <w:lang w:eastAsia="ar-SA"/>
        </w:rPr>
        <w:sectPr w:rsidR="00805196" w:rsidRPr="009E48A6" w:rsidSect="009959B9">
          <w:headerReference w:type="even" r:id="rId6"/>
          <w:headerReference w:type="default" r:id="rId7"/>
          <w:footerReference w:type="even" r:id="rId8"/>
          <w:footerReference w:type="default" r:id="rId9"/>
          <w:headerReference w:type="first" r:id="rId10"/>
          <w:footerReference w:type="first" r:id="rId11"/>
          <w:pgSz w:w="11906" w:h="16838"/>
          <w:pgMar w:top="1079" w:right="851" w:bottom="1276" w:left="1418" w:header="720" w:footer="720" w:gutter="0"/>
          <w:cols w:space="720"/>
          <w:docGrid w:linePitch="360" w:charSpace="32768"/>
        </w:sectPr>
      </w:pPr>
    </w:p>
    <w:p w:rsidR="00805196" w:rsidRPr="009E48A6" w:rsidRDefault="00805196" w:rsidP="00805196">
      <w:pPr>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lastRenderedPageBreak/>
        <w:t>Обеспечение спортивной экипировкой</w:t>
      </w:r>
    </w:p>
    <w:tbl>
      <w:tblPr>
        <w:tblpPr w:leftFromText="180" w:rightFromText="180" w:vertAnchor="text" w:horzAnchor="margin" w:tblpY="334"/>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75"/>
        <w:gridCol w:w="7371"/>
        <w:gridCol w:w="3789"/>
        <w:gridCol w:w="3441"/>
      </w:tblGrid>
      <w:tr w:rsidR="00805196" w:rsidRPr="003C4DC6" w:rsidTr="0063553F">
        <w:tc>
          <w:tcPr>
            <w:tcW w:w="675" w:type="dxa"/>
            <w:vAlign w:val="center"/>
          </w:tcPr>
          <w:p w:rsidR="00805196" w:rsidRPr="009E48A6" w:rsidRDefault="00805196" w:rsidP="0063553F">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w:t>
            </w:r>
          </w:p>
          <w:p w:rsidR="00805196" w:rsidRPr="009E48A6" w:rsidRDefault="00805196" w:rsidP="0063553F">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п/п</w:t>
            </w:r>
          </w:p>
        </w:tc>
        <w:tc>
          <w:tcPr>
            <w:tcW w:w="7371" w:type="dxa"/>
            <w:vAlign w:val="center"/>
          </w:tcPr>
          <w:p w:rsidR="00805196" w:rsidRPr="009E48A6" w:rsidRDefault="00805196" w:rsidP="0063553F">
            <w:pPr>
              <w:suppressAutoHyphens/>
              <w:autoSpaceDE w:val="0"/>
              <w:autoSpaceDN w:val="0"/>
              <w:adjustRightInd w:val="0"/>
              <w:spacing w:after="0" w:line="360" w:lineRule="auto"/>
              <w:jc w:val="center"/>
              <w:rPr>
                <w:rFonts w:ascii="Times New Roman" w:hAnsi="Times New Roman"/>
                <w:sz w:val="28"/>
                <w:szCs w:val="28"/>
                <w:lang w:eastAsia="ru-RU"/>
              </w:rPr>
            </w:pPr>
            <w:r w:rsidRPr="009E48A6">
              <w:rPr>
                <w:rFonts w:ascii="Times New Roman" w:hAnsi="Times New Roman"/>
                <w:sz w:val="28"/>
                <w:szCs w:val="28"/>
                <w:lang w:eastAsia="ru-RU"/>
              </w:rPr>
              <w:t>Наименование</w:t>
            </w:r>
          </w:p>
        </w:tc>
        <w:tc>
          <w:tcPr>
            <w:tcW w:w="3789" w:type="dxa"/>
            <w:vAlign w:val="center"/>
          </w:tcPr>
          <w:p w:rsidR="00805196" w:rsidRPr="009E48A6" w:rsidRDefault="00805196" w:rsidP="0063553F">
            <w:pPr>
              <w:suppressAutoHyphens/>
              <w:autoSpaceDE w:val="0"/>
              <w:autoSpaceDN w:val="0"/>
              <w:adjustRightInd w:val="0"/>
              <w:spacing w:after="0" w:line="360" w:lineRule="auto"/>
              <w:jc w:val="center"/>
              <w:rPr>
                <w:rFonts w:ascii="Times New Roman" w:hAnsi="Times New Roman"/>
                <w:sz w:val="28"/>
                <w:szCs w:val="28"/>
                <w:lang w:eastAsia="ru-RU"/>
              </w:rPr>
            </w:pPr>
            <w:r w:rsidRPr="009E48A6">
              <w:rPr>
                <w:rFonts w:ascii="Times New Roman" w:hAnsi="Times New Roman"/>
                <w:sz w:val="28"/>
                <w:szCs w:val="28"/>
                <w:lang w:eastAsia="ru-RU"/>
              </w:rPr>
              <w:t>Единица измерения</w:t>
            </w:r>
          </w:p>
        </w:tc>
        <w:tc>
          <w:tcPr>
            <w:tcW w:w="3441" w:type="dxa"/>
            <w:vAlign w:val="center"/>
          </w:tcPr>
          <w:p w:rsidR="00805196" w:rsidRPr="009E48A6" w:rsidRDefault="00805196" w:rsidP="0063553F">
            <w:pPr>
              <w:suppressAutoHyphens/>
              <w:autoSpaceDE w:val="0"/>
              <w:autoSpaceDN w:val="0"/>
              <w:adjustRightInd w:val="0"/>
              <w:spacing w:after="0" w:line="360" w:lineRule="auto"/>
              <w:jc w:val="center"/>
              <w:rPr>
                <w:rFonts w:ascii="Times New Roman" w:hAnsi="Times New Roman"/>
                <w:sz w:val="28"/>
                <w:szCs w:val="28"/>
                <w:lang w:eastAsia="ru-RU"/>
              </w:rPr>
            </w:pPr>
            <w:r w:rsidRPr="009E48A6">
              <w:rPr>
                <w:rFonts w:ascii="Times New Roman" w:hAnsi="Times New Roman"/>
                <w:sz w:val="28"/>
                <w:szCs w:val="28"/>
                <w:lang w:eastAsia="ru-RU"/>
              </w:rPr>
              <w:t>Количество изделий</w:t>
            </w:r>
          </w:p>
        </w:tc>
      </w:tr>
      <w:tr w:rsidR="00805196" w:rsidRPr="003C4DC6" w:rsidTr="0063553F">
        <w:tc>
          <w:tcPr>
            <w:tcW w:w="15276" w:type="dxa"/>
            <w:gridSpan w:val="4"/>
            <w:vAlign w:val="bottom"/>
          </w:tcPr>
          <w:p w:rsidR="00805196" w:rsidRPr="009E48A6" w:rsidRDefault="00805196" w:rsidP="0063553F">
            <w:pPr>
              <w:suppressAutoHyphens/>
              <w:autoSpaceDE w:val="0"/>
              <w:autoSpaceDN w:val="0"/>
              <w:adjustRightInd w:val="0"/>
              <w:spacing w:after="0" w:line="360" w:lineRule="auto"/>
              <w:jc w:val="center"/>
              <w:rPr>
                <w:rFonts w:ascii="Times New Roman" w:hAnsi="Times New Roman"/>
                <w:b/>
                <w:sz w:val="28"/>
                <w:szCs w:val="28"/>
                <w:lang w:eastAsia="ru-RU"/>
              </w:rPr>
            </w:pPr>
            <w:r w:rsidRPr="009E48A6">
              <w:rPr>
                <w:rFonts w:ascii="Times New Roman" w:hAnsi="Times New Roman"/>
                <w:b/>
                <w:sz w:val="28"/>
                <w:szCs w:val="28"/>
                <w:lang w:eastAsia="ar-SA"/>
              </w:rPr>
              <w:t>Спортивная экипировка</w:t>
            </w:r>
          </w:p>
        </w:tc>
      </w:tr>
      <w:tr w:rsidR="00805196" w:rsidRPr="003C4DC6" w:rsidTr="0063553F">
        <w:tc>
          <w:tcPr>
            <w:tcW w:w="675" w:type="dxa"/>
            <w:vAlign w:val="center"/>
          </w:tcPr>
          <w:p w:rsidR="00805196" w:rsidRPr="009E48A6" w:rsidRDefault="00805196" w:rsidP="0063553F">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805196" w:rsidRPr="009E48A6" w:rsidRDefault="00805196" w:rsidP="0063553F">
            <w:pPr>
              <w:suppressAutoHyphens/>
              <w:spacing w:after="0" w:line="240" w:lineRule="auto"/>
              <w:rPr>
                <w:rFonts w:ascii="Times New Roman" w:hAnsi="Times New Roman"/>
                <w:sz w:val="28"/>
                <w:szCs w:val="28"/>
                <w:lang w:eastAsia="ru-RU"/>
              </w:rPr>
            </w:pPr>
            <w:r w:rsidRPr="009E48A6">
              <w:rPr>
                <w:rFonts w:ascii="Times New Roman" w:hAnsi="Times New Roman"/>
                <w:sz w:val="28"/>
                <w:szCs w:val="28"/>
                <w:lang w:eastAsia="ru-RU"/>
              </w:rPr>
              <w:t>Костюм рукопашного боя</w:t>
            </w:r>
          </w:p>
        </w:tc>
        <w:tc>
          <w:tcPr>
            <w:tcW w:w="3789" w:type="dxa"/>
            <w:vAlign w:val="center"/>
          </w:tcPr>
          <w:p w:rsidR="00805196" w:rsidRPr="009E48A6" w:rsidRDefault="00805196" w:rsidP="0063553F">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комплект</w:t>
            </w:r>
          </w:p>
        </w:tc>
        <w:tc>
          <w:tcPr>
            <w:tcW w:w="3441" w:type="dxa"/>
            <w:vAlign w:val="center"/>
          </w:tcPr>
          <w:p w:rsidR="00805196" w:rsidRPr="009E48A6" w:rsidRDefault="00805196" w:rsidP="0063553F">
            <w:pPr>
              <w:suppressAutoHyphens/>
              <w:autoSpaceDE w:val="0"/>
              <w:autoSpaceDN w:val="0"/>
              <w:adjustRightInd w:val="0"/>
              <w:spacing w:after="0" w:line="360" w:lineRule="auto"/>
              <w:jc w:val="center"/>
              <w:rPr>
                <w:rFonts w:ascii="Times New Roman" w:hAnsi="Times New Roman"/>
                <w:sz w:val="28"/>
                <w:szCs w:val="28"/>
                <w:lang w:eastAsia="ru-RU"/>
              </w:rPr>
            </w:pPr>
            <w:r w:rsidRPr="009E48A6">
              <w:rPr>
                <w:rFonts w:ascii="Times New Roman" w:hAnsi="Times New Roman"/>
                <w:sz w:val="28"/>
                <w:szCs w:val="28"/>
                <w:lang w:eastAsia="ru-RU"/>
              </w:rPr>
              <w:t>16</w:t>
            </w:r>
          </w:p>
        </w:tc>
      </w:tr>
      <w:tr w:rsidR="00805196" w:rsidRPr="003C4DC6" w:rsidTr="0063553F">
        <w:tc>
          <w:tcPr>
            <w:tcW w:w="675" w:type="dxa"/>
            <w:vAlign w:val="center"/>
          </w:tcPr>
          <w:p w:rsidR="00805196" w:rsidRPr="009E48A6" w:rsidRDefault="00805196" w:rsidP="0063553F">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805196" w:rsidRPr="009E48A6" w:rsidRDefault="00805196" w:rsidP="0063553F">
            <w:pPr>
              <w:suppressAutoHyphens/>
              <w:spacing w:after="0" w:line="240" w:lineRule="auto"/>
              <w:rPr>
                <w:rFonts w:ascii="Times New Roman" w:hAnsi="Times New Roman"/>
                <w:sz w:val="28"/>
                <w:szCs w:val="28"/>
                <w:lang w:eastAsia="ru-RU"/>
              </w:rPr>
            </w:pPr>
            <w:r w:rsidRPr="009E48A6">
              <w:rPr>
                <w:rFonts w:ascii="Times New Roman" w:hAnsi="Times New Roman"/>
                <w:bCs/>
                <w:sz w:val="28"/>
                <w:szCs w:val="28"/>
                <w:lang w:eastAsia="ru-RU"/>
              </w:rPr>
              <w:t>Перчатки боксерские</w:t>
            </w:r>
          </w:p>
        </w:tc>
        <w:tc>
          <w:tcPr>
            <w:tcW w:w="3789" w:type="dxa"/>
            <w:vAlign w:val="center"/>
          </w:tcPr>
          <w:p w:rsidR="00805196" w:rsidRPr="009E48A6" w:rsidRDefault="00805196" w:rsidP="0063553F">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пар</w:t>
            </w:r>
          </w:p>
        </w:tc>
        <w:tc>
          <w:tcPr>
            <w:tcW w:w="3441" w:type="dxa"/>
            <w:vAlign w:val="center"/>
          </w:tcPr>
          <w:p w:rsidR="00805196" w:rsidRPr="009E48A6" w:rsidRDefault="00805196" w:rsidP="0063553F">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805196" w:rsidRPr="003C4DC6" w:rsidTr="0063553F">
        <w:tc>
          <w:tcPr>
            <w:tcW w:w="675" w:type="dxa"/>
            <w:vAlign w:val="center"/>
          </w:tcPr>
          <w:p w:rsidR="00805196" w:rsidRPr="009E48A6" w:rsidRDefault="00805196" w:rsidP="0063553F">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805196" w:rsidRPr="009E48A6" w:rsidRDefault="00805196" w:rsidP="0063553F">
            <w:pPr>
              <w:suppressAutoHyphens/>
              <w:spacing w:after="0" w:line="240" w:lineRule="auto"/>
              <w:rPr>
                <w:rFonts w:ascii="Times New Roman" w:hAnsi="Times New Roman"/>
                <w:bCs/>
                <w:sz w:val="28"/>
                <w:szCs w:val="28"/>
                <w:lang w:eastAsia="ru-RU"/>
              </w:rPr>
            </w:pPr>
            <w:r w:rsidRPr="009E48A6">
              <w:rPr>
                <w:rFonts w:ascii="Times New Roman" w:hAnsi="Times New Roman"/>
                <w:sz w:val="28"/>
                <w:szCs w:val="28"/>
                <w:lang w:eastAsia="ar-SA"/>
              </w:rPr>
              <w:t>Перчатки боксерские снарядные</w:t>
            </w:r>
          </w:p>
        </w:tc>
        <w:tc>
          <w:tcPr>
            <w:tcW w:w="3789" w:type="dxa"/>
            <w:vAlign w:val="center"/>
          </w:tcPr>
          <w:p w:rsidR="00805196" w:rsidRPr="009E48A6" w:rsidRDefault="00805196" w:rsidP="0063553F">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пар</w:t>
            </w:r>
          </w:p>
        </w:tc>
        <w:tc>
          <w:tcPr>
            <w:tcW w:w="3441" w:type="dxa"/>
            <w:vAlign w:val="center"/>
          </w:tcPr>
          <w:p w:rsidR="00805196" w:rsidRPr="009E48A6" w:rsidRDefault="00805196" w:rsidP="0063553F">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805196" w:rsidRPr="003C4DC6" w:rsidTr="0063553F">
        <w:tc>
          <w:tcPr>
            <w:tcW w:w="675" w:type="dxa"/>
            <w:vAlign w:val="center"/>
          </w:tcPr>
          <w:p w:rsidR="00805196" w:rsidRPr="009E48A6" w:rsidRDefault="00805196" w:rsidP="0063553F">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805196" w:rsidRPr="009E48A6" w:rsidRDefault="00805196" w:rsidP="0063553F">
            <w:pPr>
              <w:suppressAutoHyphens/>
              <w:spacing w:after="0" w:line="240" w:lineRule="auto"/>
              <w:rPr>
                <w:rFonts w:ascii="Times New Roman" w:hAnsi="Times New Roman"/>
                <w:sz w:val="28"/>
                <w:szCs w:val="28"/>
                <w:lang w:eastAsia="ar-SA"/>
              </w:rPr>
            </w:pPr>
            <w:r w:rsidRPr="009E48A6">
              <w:rPr>
                <w:rFonts w:ascii="Times New Roman" w:hAnsi="Times New Roman"/>
                <w:bCs/>
                <w:sz w:val="28"/>
                <w:szCs w:val="28"/>
                <w:lang w:eastAsia="ru-RU"/>
              </w:rPr>
              <w:t>Перчатки рукопашного боя красного и синего цвета</w:t>
            </w:r>
          </w:p>
        </w:tc>
        <w:tc>
          <w:tcPr>
            <w:tcW w:w="3789" w:type="dxa"/>
            <w:vAlign w:val="center"/>
          </w:tcPr>
          <w:p w:rsidR="00805196" w:rsidRPr="009E48A6" w:rsidRDefault="00805196" w:rsidP="0063553F">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комплект</w:t>
            </w:r>
          </w:p>
        </w:tc>
        <w:tc>
          <w:tcPr>
            <w:tcW w:w="3441" w:type="dxa"/>
            <w:vAlign w:val="center"/>
          </w:tcPr>
          <w:p w:rsidR="00805196" w:rsidRPr="009E48A6" w:rsidRDefault="00805196" w:rsidP="0063553F">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805196" w:rsidRPr="003C4DC6" w:rsidTr="0063553F">
        <w:tc>
          <w:tcPr>
            <w:tcW w:w="675" w:type="dxa"/>
            <w:vAlign w:val="center"/>
          </w:tcPr>
          <w:p w:rsidR="00805196" w:rsidRPr="009E48A6" w:rsidRDefault="00805196" w:rsidP="0063553F">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805196" w:rsidRPr="009E48A6" w:rsidRDefault="00805196" w:rsidP="0063553F">
            <w:pPr>
              <w:suppressAutoHyphens/>
              <w:spacing w:after="0" w:line="240" w:lineRule="auto"/>
              <w:rPr>
                <w:rFonts w:ascii="Times New Roman" w:hAnsi="Times New Roman"/>
                <w:sz w:val="28"/>
                <w:szCs w:val="28"/>
                <w:lang w:eastAsia="ar-SA"/>
              </w:rPr>
            </w:pPr>
            <w:r w:rsidRPr="009E48A6">
              <w:rPr>
                <w:rFonts w:ascii="Times New Roman" w:hAnsi="Times New Roman"/>
                <w:sz w:val="28"/>
                <w:szCs w:val="28"/>
                <w:lang w:eastAsia="ar-SA"/>
              </w:rPr>
              <w:t>Протектор-</w:t>
            </w:r>
            <w:hyperlink r:id="rId12" w:history="1">
              <w:r w:rsidRPr="009E48A6">
                <w:rPr>
                  <w:rFonts w:ascii="Times New Roman" w:hAnsi="Times New Roman"/>
                  <w:sz w:val="28"/>
                  <w:szCs w:val="28"/>
                  <w:lang w:eastAsia="ar-SA"/>
                </w:rPr>
                <w:t>бандаж</w:t>
              </w:r>
            </w:hyperlink>
            <w:r w:rsidRPr="009E48A6">
              <w:rPr>
                <w:rFonts w:ascii="Times New Roman" w:hAnsi="Times New Roman"/>
                <w:sz w:val="28"/>
                <w:szCs w:val="28"/>
                <w:lang w:eastAsia="ar-SA"/>
              </w:rPr>
              <w:t xml:space="preserve"> для паха</w:t>
            </w:r>
          </w:p>
        </w:tc>
        <w:tc>
          <w:tcPr>
            <w:tcW w:w="3789" w:type="dxa"/>
            <w:vAlign w:val="center"/>
          </w:tcPr>
          <w:p w:rsidR="00805196" w:rsidRPr="009E48A6" w:rsidRDefault="00805196" w:rsidP="0063553F">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штук</w:t>
            </w:r>
          </w:p>
        </w:tc>
        <w:tc>
          <w:tcPr>
            <w:tcW w:w="3441" w:type="dxa"/>
            <w:vAlign w:val="center"/>
          </w:tcPr>
          <w:p w:rsidR="00805196" w:rsidRPr="009E48A6" w:rsidRDefault="00805196" w:rsidP="0063553F">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805196" w:rsidRPr="003C4DC6" w:rsidTr="0063553F">
        <w:tc>
          <w:tcPr>
            <w:tcW w:w="675" w:type="dxa"/>
            <w:vAlign w:val="center"/>
          </w:tcPr>
          <w:p w:rsidR="00805196" w:rsidRPr="009E48A6" w:rsidRDefault="00805196" w:rsidP="0063553F">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805196" w:rsidRPr="009E48A6" w:rsidRDefault="00805196" w:rsidP="0063553F">
            <w:pPr>
              <w:suppressAutoHyphens/>
              <w:spacing w:after="0" w:line="240" w:lineRule="auto"/>
              <w:rPr>
                <w:rFonts w:ascii="Times New Roman" w:hAnsi="Times New Roman"/>
                <w:sz w:val="28"/>
                <w:szCs w:val="28"/>
                <w:lang w:eastAsia="ru-RU"/>
              </w:rPr>
            </w:pPr>
            <w:r w:rsidRPr="009E48A6">
              <w:rPr>
                <w:rFonts w:ascii="Times New Roman" w:hAnsi="Times New Roman"/>
                <w:sz w:val="28"/>
                <w:szCs w:val="28"/>
                <w:lang w:eastAsia="ru-RU"/>
              </w:rPr>
              <w:t>Протектор-бандаж для груди</w:t>
            </w:r>
          </w:p>
        </w:tc>
        <w:tc>
          <w:tcPr>
            <w:tcW w:w="3789" w:type="dxa"/>
            <w:vAlign w:val="center"/>
          </w:tcPr>
          <w:p w:rsidR="00805196" w:rsidRPr="009E48A6" w:rsidRDefault="00805196" w:rsidP="0063553F">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штук</w:t>
            </w:r>
          </w:p>
        </w:tc>
        <w:tc>
          <w:tcPr>
            <w:tcW w:w="3441" w:type="dxa"/>
            <w:vAlign w:val="center"/>
          </w:tcPr>
          <w:p w:rsidR="00805196" w:rsidRPr="009E48A6" w:rsidRDefault="00805196" w:rsidP="0063553F">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805196" w:rsidRPr="003C4DC6" w:rsidTr="0063553F">
        <w:tc>
          <w:tcPr>
            <w:tcW w:w="675" w:type="dxa"/>
            <w:vAlign w:val="center"/>
          </w:tcPr>
          <w:p w:rsidR="00805196" w:rsidRPr="009E48A6" w:rsidRDefault="00805196" w:rsidP="0063553F">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805196" w:rsidRPr="009E48A6" w:rsidRDefault="00805196" w:rsidP="0063553F">
            <w:pPr>
              <w:widowControl w:val="0"/>
              <w:suppressAutoHyphens/>
              <w:spacing w:after="0" w:line="240" w:lineRule="auto"/>
              <w:rPr>
                <w:rFonts w:ascii="Times New Roman" w:hAnsi="Times New Roman"/>
                <w:sz w:val="28"/>
                <w:szCs w:val="28"/>
                <w:lang w:eastAsia="ru-RU"/>
              </w:rPr>
            </w:pPr>
            <w:r w:rsidRPr="009E48A6">
              <w:rPr>
                <w:rFonts w:ascii="Times New Roman" w:hAnsi="Times New Roman"/>
                <w:sz w:val="28"/>
                <w:szCs w:val="28"/>
                <w:lang w:eastAsia="ru-RU"/>
              </w:rPr>
              <w:t>Шлем боксерский</w:t>
            </w:r>
          </w:p>
        </w:tc>
        <w:tc>
          <w:tcPr>
            <w:tcW w:w="3789" w:type="dxa"/>
            <w:vAlign w:val="center"/>
          </w:tcPr>
          <w:p w:rsidR="00805196" w:rsidRPr="009E48A6" w:rsidRDefault="00805196" w:rsidP="0063553F">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штук</w:t>
            </w:r>
          </w:p>
        </w:tc>
        <w:tc>
          <w:tcPr>
            <w:tcW w:w="3441" w:type="dxa"/>
            <w:vAlign w:val="center"/>
          </w:tcPr>
          <w:p w:rsidR="00805196" w:rsidRPr="009E48A6" w:rsidRDefault="00805196" w:rsidP="0063553F">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805196" w:rsidRPr="003C4DC6" w:rsidTr="0063553F">
        <w:tc>
          <w:tcPr>
            <w:tcW w:w="675" w:type="dxa"/>
            <w:vAlign w:val="center"/>
          </w:tcPr>
          <w:p w:rsidR="00805196" w:rsidRPr="009E48A6" w:rsidRDefault="00805196" w:rsidP="0063553F">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805196" w:rsidRPr="009E48A6" w:rsidRDefault="00805196" w:rsidP="0063553F">
            <w:pPr>
              <w:suppressAutoHyphens/>
              <w:spacing w:after="0" w:line="240" w:lineRule="auto"/>
              <w:rPr>
                <w:rFonts w:ascii="Times New Roman" w:hAnsi="Times New Roman"/>
                <w:sz w:val="28"/>
                <w:szCs w:val="28"/>
                <w:lang w:eastAsia="ru-RU"/>
              </w:rPr>
            </w:pPr>
            <w:r w:rsidRPr="009E48A6">
              <w:rPr>
                <w:rFonts w:ascii="Times New Roman" w:hAnsi="Times New Roman"/>
                <w:sz w:val="28"/>
                <w:szCs w:val="28"/>
                <w:lang w:eastAsia="ru-RU"/>
              </w:rPr>
              <w:t xml:space="preserve">Футы </w:t>
            </w:r>
            <w:r w:rsidRPr="009E48A6">
              <w:rPr>
                <w:rFonts w:ascii="Times New Roman" w:hAnsi="Times New Roman"/>
                <w:bCs/>
                <w:sz w:val="28"/>
                <w:szCs w:val="28"/>
                <w:lang w:eastAsia="ru-RU"/>
              </w:rPr>
              <w:t>красного и синего цвета</w:t>
            </w:r>
          </w:p>
        </w:tc>
        <w:tc>
          <w:tcPr>
            <w:tcW w:w="3789" w:type="dxa"/>
            <w:vAlign w:val="center"/>
          </w:tcPr>
          <w:p w:rsidR="00805196" w:rsidRPr="009E48A6" w:rsidRDefault="00805196" w:rsidP="0063553F">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комплект</w:t>
            </w:r>
          </w:p>
        </w:tc>
        <w:tc>
          <w:tcPr>
            <w:tcW w:w="3441" w:type="dxa"/>
            <w:vAlign w:val="center"/>
          </w:tcPr>
          <w:p w:rsidR="00805196" w:rsidRPr="009E48A6" w:rsidRDefault="00805196" w:rsidP="0063553F">
            <w:pPr>
              <w:suppressAutoHyphens/>
              <w:spacing w:after="0" w:line="240" w:lineRule="auto"/>
              <w:jc w:val="center"/>
              <w:rPr>
                <w:rFonts w:ascii="Times New Roman" w:hAnsi="Times New Roman"/>
                <w:sz w:val="28"/>
                <w:szCs w:val="28"/>
                <w:lang w:eastAsia="ar-SA"/>
              </w:rPr>
            </w:pPr>
            <w:r w:rsidRPr="009E48A6">
              <w:rPr>
                <w:rFonts w:ascii="Times New Roman" w:hAnsi="Times New Roman"/>
                <w:sz w:val="28"/>
                <w:szCs w:val="28"/>
                <w:lang w:eastAsia="ar-SA"/>
              </w:rPr>
              <w:t>16</w:t>
            </w:r>
          </w:p>
        </w:tc>
      </w:tr>
      <w:tr w:rsidR="00805196" w:rsidRPr="003C4DC6" w:rsidTr="0063553F">
        <w:tc>
          <w:tcPr>
            <w:tcW w:w="675" w:type="dxa"/>
            <w:vAlign w:val="center"/>
          </w:tcPr>
          <w:p w:rsidR="00805196" w:rsidRPr="009E48A6" w:rsidRDefault="00805196" w:rsidP="0063553F">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805196" w:rsidRPr="009E48A6" w:rsidRDefault="00805196" w:rsidP="0063553F">
            <w:pPr>
              <w:widowControl w:val="0"/>
              <w:suppressAutoHyphens/>
              <w:spacing w:after="0" w:line="240" w:lineRule="auto"/>
              <w:rPr>
                <w:rFonts w:ascii="Times New Roman" w:hAnsi="Times New Roman"/>
                <w:sz w:val="28"/>
                <w:szCs w:val="28"/>
                <w:lang w:eastAsia="ru-RU"/>
              </w:rPr>
            </w:pPr>
            <w:r w:rsidRPr="009E48A6">
              <w:rPr>
                <w:rFonts w:ascii="Times New Roman" w:hAnsi="Times New Roman"/>
                <w:sz w:val="28"/>
                <w:szCs w:val="28"/>
                <w:lang w:eastAsia="ru-RU"/>
              </w:rPr>
              <w:t>Эластичные бинты для рук</w:t>
            </w:r>
          </w:p>
        </w:tc>
        <w:tc>
          <w:tcPr>
            <w:tcW w:w="3789" w:type="dxa"/>
            <w:vAlign w:val="center"/>
          </w:tcPr>
          <w:p w:rsidR="00805196" w:rsidRPr="009E48A6" w:rsidRDefault="00805196" w:rsidP="0063553F">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штук</w:t>
            </w:r>
          </w:p>
        </w:tc>
        <w:tc>
          <w:tcPr>
            <w:tcW w:w="3441" w:type="dxa"/>
            <w:vAlign w:val="center"/>
          </w:tcPr>
          <w:p w:rsidR="00805196" w:rsidRPr="009E48A6" w:rsidRDefault="00805196" w:rsidP="0063553F">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bl>
    <w:p w:rsidR="00805196" w:rsidRPr="009E48A6" w:rsidRDefault="00805196" w:rsidP="00805196">
      <w:pPr>
        <w:suppressAutoHyphens/>
        <w:spacing w:after="0" w:line="240" w:lineRule="auto"/>
        <w:jc w:val="right"/>
        <w:rPr>
          <w:rFonts w:ascii="Times New Roman" w:hAnsi="Times New Roman"/>
          <w:b/>
          <w:sz w:val="24"/>
          <w:szCs w:val="24"/>
          <w:lang w:eastAsia="ar-SA"/>
        </w:rPr>
      </w:pPr>
      <w:r w:rsidRPr="009E48A6">
        <w:rPr>
          <w:rFonts w:ascii="Times New Roman" w:hAnsi="Times New Roman"/>
          <w:b/>
          <w:sz w:val="24"/>
          <w:szCs w:val="24"/>
          <w:lang w:eastAsia="ar-SA"/>
        </w:rPr>
        <w:t>Таблица № 16</w:t>
      </w:r>
    </w:p>
    <w:p w:rsidR="00805196" w:rsidRPr="009E48A6" w:rsidRDefault="00805196" w:rsidP="00805196">
      <w:pPr>
        <w:suppressAutoHyphens/>
        <w:spacing w:after="0" w:line="240" w:lineRule="auto"/>
        <w:jc w:val="center"/>
        <w:rPr>
          <w:rFonts w:ascii="Times New Roman" w:hAnsi="Times New Roman"/>
          <w:b/>
          <w:sz w:val="28"/>
          <w:szCs w:val="28"/>
          <w:lang w:eastAsia="ar-SA"/>
        </w:rPr>
      </w:pPr>
    </w:p>
    <w:p w:rsidR="00805196" w:rsidRPr="009E48A6" w:rsidRDefault="00805196" w:rsidP="00805196">
      <w:pPr>
        <w:suppressAutoHyphens/>
        <w:spacing w:after="0" w:line="240" w:lineRule="auto"/>
        <w:ind w:left="-709" w:right="-598"/>
        <w:jc w:val="right"/>
        <w:rPr>
          <w:rFonts w:ascii="Times New Roman" w:hAnsi="Times New Roman"/>
          <w:b/>
          <w:sz w:val="28"/>
          <w:szCs w:val="28"/>
          <w:lang w:eastAsia="ar-SA"/>
        </w:rPr>
      </w:pPr>
    </w:p>
    <w:p w:rsidR="00805196" w:rsidRPr="009E48A6" w:rsidRDefault="00805196" w:rsidP="00805196">
      <w:pPr>
        <w:suppressAutoHyphens/>
        <w:spacing w:after="0" w:line="240" w:lineRule="auto"/>
        <w:ind w:left="-709" w:right="-598"/>
        <w:jc w:val="right"/>
        <w:rPr>
          <w:rFonts w:ascii="Times New Roman" w:hAnsi="Times New Roman"/>
          <w:b/>
          <w:sz w:val="28"/>
          <w:szCs w:val="28"/>
          <w:lang w:eastAsia="ar-SA"/>
        </w:rPr>
      </w:pPr>
    </w:p>
    <w:p w:rsidR="00805196" w:rsidRPr="009E48A6" w:rsidRDefault="00805196" w:rsidP="00805196">
      <w:pPr>
        <w:suppressAutoHyphens/>
        <w:spacing w:after="0" w:line="240" w:lineRule="auto"/>
        <w:ind w:left="-709" w:right="-598"/>
        <w:jc w:val="right"/>
        <w:rPr>
          <w:rFonts w:ascii="Times New Roman" w:hAnsi="Times New Roman"/>
          <w:b/>
          <w:sz w:val="28"/>
          <w:szCs w:val="28"/>
          <w:lang w:eastAsia="ar-SA"/>
        </w:rPr>
      </w:pPr>
    </w:p>
    <w:p w:rsidR="00805196" w:rsidRPr="009E48A6" w:rsidRDefault="00805196" w:rsidP="00805196">
      <w:pPr>
        <w:suppressAutoHyphens/>
        <w:spacing w:after="0" w:line="240" w:lineRule="auto"/>
        <w:ind w:left="-709" w:right="-598"/>
        <w:jc w:val="right"/>
        <w:rPr>
          <w:rFonts w:ascii="Times New Roman" w:hAnsi="Times New Roman"/>
          <w:b/>
          <w:sz w:val="28"/>
          <w:szCs w:val="28"/>
          <w:lang w:eastAsia="ar-SA"/>
        </w:rPr>
      </w:pPr>
    </w:p>
    <w:p w:rsidR="00805196" w:rsidRPr="009E48A6" w:rsidRDefault="00805196" w:rsidP="00805196">
      <w:pPr>
        <w:suppressAutoHyphens/>
        <w:spacing w:after="0" w:line="240" w:lineRule="auto"/>
        <w:ind w:left="-709" w:right="-598"/>
        <w:jc w:val="right"/>
        <w:rPr>
          <w:rFonts w:ascii="Times New Roman" w:hAnsi="Times New Roman"/>
          <w:b/>
          <w:sz w:val="28"/>
          <w:szCs w:val="28"/>
          <w:lang w:eastAsia="ar-SA"/>
        </w:rPr>
      </w:pPr>
    </w:p>
    <w:p w:rsidR="00805196" w:rsidRPr="009E48A6" w:rsidRDefault="00805196" w:rsidP="00805196">
      <w:pPr>
        <w:suppressAutoHyphens/>
        <w:spacing w:after="0" w:line="240" w:lineRule="auto"/>
        <w:ind w:left="-709" w:right="-598"/>
        <w:jc w:val="right"/>
        <w:rPr>
          <w:rFonts w:ascii="Times New Roman" w:hAnsi="Times New Roman"/>
          <w:b/>
          <w:sz w:val="28"/>
          <w:szCs w:val="28"/>
          <w:lang w:eastAsia="ar-SA"/>
        </w:rPr>
      </w:pPr>
    </w:p>
    <w:p w:rsidR="00805196" w:rsidRPr="009E48A6" w:rsidRDefault="00805196" w:rsidP="00805196">
      <w:pPr>
        <w:suppressAutoHyphens/>
        <w:spacing w:after="0" w:line="240" w:lineRule="auto"/>
        <w:ind w:left="-709" w:right="-598"/>
        <w:jc w:val="right"/>
        <w:rPr>
          <w:rFonts w:ascii="Times New Roman" w:hAnsi="Times New Roman"/>
          <w:b/>
          <w:sz w:val="28"/>
          <w:szCs w:val="28"/>
          <w:lang w:eastAsia="ar-SA"/>
        </w:rPr>
      </w:pPr>
    </w:p>
    <w:p w:rsidR="00805196" w:rsidRPr="009E48A6" w:rsidRDefault="00805196" w:rsidP="00805196">
      <w:pPr>
        <w:suppressAutoHyphens/>
        <w:spacing w:after="0" w:line="240" w:lineRule="auto"/>
        <w:ind w:left="-709" w:right="-598"/>
        <w:jc w:val="right"/>
        <w:rPr>
          <w:rFonts w:ascii="Times New Roman" w:hAnsi="Times New Roman"/>
          <w:b/>
          <w:sz w:val="28"/>
          <w:szCs w:val="28"/>
          <w:lang w:eastAsia="ar-SA"/>
        </w:rPr>
      </w:pPr>
    </w:p>
    <w:p w:rsidR="00805196" w:rsidRPr="009E48A6" w:rsidRDefault="00805196" w:rsidP="00805196">
      <w:pPr>
        <w:suppressAutoHyphens/>
        <w:spacing w:after="0" w:line="240" w:lineRule="auto"/>
        <w:ind w:left="-709" w:right="-598"/>
        <w:jc w:val="right"/>
        <w:rPr>
          <w:rFonts w:ascii="Times New Roman" w:hAnsi="Times New Roman"/>
          <w:b/>
          <w:sz w:val="28"/>
          <w:szCs w:val="28"/>
          <w:lang w:eastAsia="ar-SA"/>
        </w:rPr>
      </w:pPr>
    </w:p>
    <w:p w:rsidR="00805196" w:rsidRPr="009E48A6" w:rsidRDefault="00805196" w:rsidP="00805196">
      <w:pPr>
        <w:suppressAutoHyphens/>
        <w:spacing w:after="0" w:line="240" w:lineRule="auto"/>
        <w:ind w:left="-709" w:right="-598"/>
        <w:jc w:val="right"/>
        <w:rPr>
          <w:rFonts w:ascii="Times New Roman" w:hAnsi="Times New Roman"/>
          <w:b/>
          <w:sz w:val="28"/>
          <w:szCs w:val="28"/>
          <w:lang w:eastAsia="ar-SA"/>
        </w:rPr>
      </w:pPr>
    </w:p>
    <w:p w:rsidR="00805196" w:rsidRPr="009E48A6" w:rsidRDefault="00805196" w:rsidP="00805196">
      <w:pPr>
        <w:suppressAutoHyphens/>
        <w:spacing w:after="0" w:line="240" w:lineRule="auto"/>
        <w:ind w:left="-709" w:right="-598"/>
        <w:rPr>
          <w:rFonts w:ascii="Times New Roman" w:hAnsi="Times New Roman"/>
          <w:b/>
          <w:sz w:val="24"/>
          <w:szCs w:val="24"/>
          <w:lang w:eastAsia="ar-SA"/>
        </w:rPr>
      </w:pPr>
      <w:r w:rsidRPr="009E48A6">
        <w:rPr>
          <w:rFonts w:ascii="Times New Roman" w:hAnsi="Times New Roman"/>
          <w:b/>
          <w:sz w:val="24"/>
          <w:szCs w:val="24"/>
          <w:lang w:eastAsia="ar-SA"/>
        </w:rPr>
        <w:t>Таблица № 17</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85"/>
        <w:gridCol w:w="2055"/>
        <w:gridCol w:w="1108"/>
        <w:gridCol w:w="1866"/>
        <w:gridCol w:w="544"/>
        <w:gridCol w:w="873"/>
        <w:gridCol w:w="654"/>
        <w:gridCol w:w="870"/>
        <w:gridCol w:w="754"/>
        <w:gridCol w:w="873"/>
        <w:gridCol w:w="923"/>
        <w:gridCol w:w="938"/>
        <w:gridCol w:w="9"/>
        <w:gridCol w:w="929"/>
        <w:gridCol w:w="941"/>
        <w:gridCol w:w="867"/>
      </w:tblGrid>
      <w:tr w:rsidR="00805196" w:rsidRPr="00C47B8A" w:rsidTr="0063553F">
        <w:trPr>
          <w:gridAfter w:val="1"/>
          <w:wAfter w:w="294" w:type="pct"/>
          <w:cantSplit/>
          <w:trHeight w:val="311"/>
        </w:trPr>
        <w:tc>
          <w:tcPr>
            <w:tcW w:w="4706" w:type="pct"/>
            <w:gridSpan w:val="15"/>
            <w:tcBorders>
              <w:bottom w:val="nil"/>
            </w:tcBorders>
            <w:vAlign w:val="center"/>
          </w:tcPr>
          <w:p w:rsidR="00805196" w:rsidRPr="00C47B8A" w:rsidRDefault="00805196" w:rsidP="0063553F">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Спортивная экипировка, передаваемая в индивидуальное пользование</w:t>
            </w:r>
          </w:p>
        </w:tc>
      </w:tr>
      <w:tr w:rsidR="00805196" w:rsidRPr="00C47B8A" w:rsidTr="0063553F">
        <w:trPr>
          <w:gridAfter w:val="1"/>
          <w:wAfter w:w="294" w:type="pct"/>
          <w:cantSplit/>
          <w:trHeight w:val="311"/>
        </w:trPr>
        <w:tc>
          <w:tcPr>
            <w:tcW w:w="198" w:type="pct"/>
            <w:vMerge w:val="restart"/>
            <w:tcBorders>
              <w:top w:val="nil"/>
            </w:tcBorders>
            <w:vAlign w:val="center"/>
          </w:tcPr>
          <w:p w:rsidR="00805196" w:rsidRPr="00C47B8A" w:rsidRDefault="00805196" w:rsidP="0063553F">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p w:rsidR="00805196" w:rsidRPr="00C47B8A" w:rsidRDefault="00805196" w:rsidP="0063553F">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п/п</w:t>
            </w:r>
          </w:p>
        </w:tc>
        <w:tc>
          <w:tcPr>
            <w:tcW w:w="695" w:type="pct"/>
            <w:vMerge w:val="restart"/>
            <w:tcBorders>
              <w:top w:val="nil"/>
            </w:tcBorders>
            <w:textDirection w:val="btLr"/>
            <w:vAlign w:val="center"/>
          </w:tcPr>
          <w:p w:rsidR="00805196" w:rsidRPr="00C47B8A" w:rsidRDefault="00805196"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Наименование</w:t>
            </w:r>
          </w:p>
          <w:p w:rsidR="00805196" w:rsidRPr="00C47B8A" w:rsidRDefault="00805196"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спортивной</w:t>
            </w:r>
          </w:p>
          <w:p w:rsidR="00805196" w:rsidRPr="00C47B8A" w:rsidRDefault="00805196"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экипировки</w:t>
            </w:r>
          </w:p>
          <w:p w:rsidR="00805196" w:rsidRPr="00C47B8A" w:rsidRDefault="00805196"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индивидуального</w:t>
            </w:r>
          </w:p>
          <w:p w:rsidR="00805196" w:rsidRPr="00C47B8A" w:rsidRDefault="00805196"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пользования</w:t>
            </w:r>
          </w:p>
        </w:tc>
        <w:tc>
          <w:tcPr>
            <w:tcW w:w="375" w:type="pct"/>
            <w:vMerge w:val="restart"/>
            <w:tcBorders>
              <w:top w:val="nil"/>
            </w:tcBorders>
            <w:textDirection w:val="btLr"/>
            <w:vAlign w:val="center"/>
          </w:tcPr>
          <w:p w:rsidR="00805196" w:rsidRPr="00C47B8A" w:rsidRDefault="00805196"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Единица измерения</w:t>
            </w:r>
          </w:p>
        </w:tc>
        <w:tc>
          <w:tcPr>
            <w:tcW w:w="631" w:type="pct"/>
            <w:vMerge w:val="restart"/>
            <w:tcBorders>
              <w:top w:val="nil"/>
            </w:tcBorders>
            <w:textDirection w:val="btLr"/>
            <w:vAlign w:val="center"/>
          </w:tcPr>
          <w:p w:rsidR="00805196" w:rsidRPr="00C47B8A" w:rsidRDefault="00805196"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Расчетная единица</w:t>
            </w:r>
          </w:p>
        </w:tc>
        <w:tc>
          <w:tcPr>
            <w:tcW w:w="479" w:type="pct"/>
            <w:gridSpan w:val="2"/>
            <w:tcBorders>
              <w:top w:val="nil"/>
            </w:tcBorders>
          </w:tcPr>
          <w:p w:rsidR="00805196" w:rsidRPr="00C47B8A" w:rsidRDefault="00805196" w:rsidP="0063553F">
            <w:pPr>
              <w:suppressAutoHyphens/>
              <w:spacing w:after="0" w:line="240" w:lineRule="auto"/>
              <w:jc w:val="center"/>
              <w:rPr>
                <w:rFonts w:ascii="Times New Roman" w:hAnsi="Times New Roman"/>
                <w:sz w:val="24"/>
                <w:szCs w:val="24"/>
                <w:lang w:eastAsia="ru-RU"/>
              </w:rPr>
            </w:pPr>
          </w:p>
        </w:tc>
        <w:tc>
          <w:tcPr>
            <w:tcW w:w="2329" w:type="pct"/>
            <w:gridSpan w:val="9"/>
            <w:tcBorders>
              <w:top w:val="nil"/>
            </w:tcBorders>
          </w:tcPr>
          <w:p w:rsidR="00805196" w:rsidRPr="00C47B8A" w:rsidRDefault="00805196" w:rsidP="0063553F">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Этапы спортивной подготовки</w:t>
            </w:r>
          </w:p>
        </w:tc>
      </w:tr>
      <w:tr w:rsidR="00805196" w:rsidRPr="00C47B8A" w:rsidTr="0063553F">
        <w:trPr>
          <w:cantSplit/>
        </w:trPr>
        <w:tc>
          <w:tcPr>
            <w:tcW w:w="198" w:type="pct"/>
            <w:vMerge/>
            <w:tcBorders>
              <w:top w:val="nil"/>
            </w:tcBorders>
          </w:tcPr>
          <w:p w:rsidR="00805196" w:rsidRPr="00C47B8A" w:rsidRDefault="00805196" w:rsidP="0063553F">
            <w:pPr>
              <w:suppressAutoHyphens/>
              <w:spacing w:after="0" w:line="240" w:lineRule="auto"/>
              <w:jc w:val="center"/>
              <w:rPr>
                <w:rFonts w:ascii="Times New Roman" w:hAnsi="Times New Roman"/>
                <w:sz w:val="24"/>
                <w:szCs w:val="24"/>
                <w:lang w:eastAsia="ru-RU"/>
              </w:rPr>
            </w:pPr>
          </w:p>
        </w:tc>
        <w:tc>
          <w:tcPr>
            <w:tcW w:w="695" w:type="pct"/>
            <w:vMerge/>
            <w:tcBorders>
              <w:top w:val="nil"/>
            </w:tcBorders>
          </w:tcPr>
          <w:p w:rsidR="00805196" w:rsidRPr="00C47B8A" w:rsidRDefault="00805196" w:rsidP="0063553F">
            <w:pPr>
              <w:suppressAutoHyphens/>
              <w:spacing w:after="0" w:line="240" w:lineRule="auto"/>
              <w:jc w:val="center"/>
              <w:rPr>
                <w:rFonts w:ascii="Times New Roman" w:hAnsi="Times New Roman"/>
                <w:sz w:val="24"/>
                <w:szCs w:val="24"/>
                <w:lang w:eastAsia="ru-RU"/>
              </w:rPr>
            </w:pPr>
          </w:p>
        </w:tc>
        <w:tc>
          <w:tcPr>
            <w:tcW w:w="375" w:type="pct"/>
            <w:vMerge/>
            <w:tcBorders>
              <w:top w:val="nil"/>
            </w:tcBorders>
          </w:tcPr>
          <w:p w:rsidR="00805196" w:rsidRPr="00C47B8A" w:rsidRDefault="00805196" w:rsidP="0063553F">
            <w:pPr>
              <w:suppressAutoHyphens/>
              <w:spacing w:after="0" w:line="240" w:lineRule="auto"/>
              <w:jc w:val="center"/>
              <w:rPr>
                <w:rFonts w:ascii="Times New Roman" w:hAnsi="Times New Roman"/>
                <w:sz w:val="24"/>
                <w:szCs w:val="24"/>
                <w:lang w:eastAsia="ru-RU"/>
              </w:rPr>
            </w:pPr>
          </w:p>
        </w:tc>
        <w:tc>
          <w:tcPr>
            <w:tcW w:w="631" w:type="pct"/>
            <w:vMerge/>
            <w:tcBorders>
              <w:top w:val="nil"/>
            </w:tcBorders>
          </w:tcPr>
          <w:p w:rsidR="00805196" w:rsidRPr="00C47B8A" w:rsidRDefault="00805196" w:rsidP="0063553F">
            <w:pPr>
              <w:suppressAutoHyphens/>
              <w:spacing w:after="0" w:line="240" w:lineRule="auto"/>
              <w:jc w:val="center"/>
              <w:rPr>
                <w:rFonts w:ascii="Times New Roman" w:hAnsi="Times New Roman"/>
                <w:sz w:val="24"/>
                <w:szCs w:val="24"/>
                <w:lang w:eastAsia="ru-RU"/>
              </w:rPr>
            </w:pPr>
          </w:p>
        </w:tc>
        <w:tc>
          <w:tcPr>
            <w:tcW w:w="479" w:type="pct"/>
            <w:gridSpan w:val="2"/>
            <w:tcBorders>
              <w:top w:val="nil"/>
            </w:tcBorders>
          </w:tcPr>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СОГ-1</w:t>
            </w:r>
          </w:p>
        </w:tc>
        <w:tc>
          <w:tcPr>
            <w:tcW w:w="515" w:type="pct"/>
            <w:gridSpan w:val="2"/>
            <w:tcBorders>
              <w:top w:val="nil"/>
            </w:tcBorders>
          </w:tcPr>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НП-2</w:t>
            </w:r>
          </w:p>
        </w:tc>
        <w:tc>
          <w:tcPr>
            <w:tcW w:w="550" w:type="pct"/>
            <w:gridSpan w:val="2"/>
            <w:tcBorders>
              <w:top w:val="nil"/>
            </w:tcBorders>
          </w:tcPr>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НП-3</w:t>
            </w:r>
          </w:p>
        </w:tc>
        <w:tc>
          <w:tcPr>
            <w:tcW w:w="629" w:type="pct"/>
            <w:gridSpan w:val="2"/>
            <w:tcBorders>
              <w:top w:val="nil"/>
              <w:right w:val="nil"/>
            </w:tcBorders>
          </w:tcPr>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НП-4</w:t>
            </w:r>
          </w:p>
        </w:tc>
        <w:tc>
          <w:tcPr>
            <w:tcW w:w="634" w:type="pct"/>
            <w:gridSpan w:val="3"/>
            <w:tcBorders>
              <w:top w:val="nil"/>
              <w:right w:val="single" w:sz="4" w:space="0" w:color="auto"/>
            </w:tcBorders>
          </w:tcPr>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НП-5</w:t>
            </w:r>
          </w:p>
        </w:tc>
        <w:tc>
          <w:tcPr>
            <w:tcW w:w="294" w:type="pct"/>
            <w:vMerge w:val="restart"/>
            <w:tcBorders>
              <w:top w:val="nil"/>
              <w:left w:val="single" w:sz="4" w:space="0" w:color="auto"/>
              <w:bottom w:val="nil"/>
              <w:right w:val="nil"/>
            </w:tcBorders>
          </w:tcPr>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p>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p>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p>
        </w:tc>
      </w:tr>
      <w:tr w:rsidR="00805196" w:rsidRPr="00C47B8A" w:rsidTr="0063553F">
        <w:trPr>
          <w:cantSplit/>
          <w:trHeight w:val="1899"/>
        </w:trPr>
        <w:tc>
          <w:tcPr>
            <w:tcW w:w="198" w:type="pct"/>
            <w:vMerge/>
            <w:tcBorders>
              <w:top w:val="nil"/>
            </w:tcBorders>
          </w:tcPr>
          <w:p w:rsidR="00805196" w:rsidRPr="00C47B8A" w:rsidRDefault="00805196" w:rsidP="0063553F">
            <w:pPr>
              <w:suppressAutoHyphens/>
              <w:spacing w:after="0" w:line="240" w:lineRule="auto"/>
              <w:jc w:val="center"/>
              <w:rPr>
                <w:rFonts w:ascii="Times New Roman" w:hAnsi="Times New Roman"/>
                <w:sz w:val="24"/>
                <w:szCs w:val="24"/>
                <w:lang w:eastAsia="ru-RU"/>
              </w:rPr>
            </w:pPr>
          </w:p>
        </w:tc>
        <w:tc>
          <w:tcPr>
            <w:tcW w:w="695" w:type="pct"/>
            <w:vMerge/>
            <w:tcBorders>
              <w:top w:val="nil"/>
            </w:tcBorders>
          </w:tcPr>
          <w:p w:rsidR="00805196" w:rsidRPr="00C47B8A" w:rsidRDefault="00805196" w:rsidP="0063553F">
            <w:pPr>
              <w:suppressAutoHyphens/>
              <w:spacing w:after="0" w:line="240" w:lineRule="auto"/>
              <w:jc w:val="center"/>
              <w:rPr>
                <w:rFonts w:ascii="Times New Roman" w:hAnsi="Times New Roman"/>
                <w:sz w:val="24"/>
                <w:szCs w:val="24"/>
                <w:lang w:eastAsia="ru-RU"/>
              </w:rPr>
            </w:pPr>
          </w:p>
        </w:tc>
        <w:tc>
          <w:tcPr>
            <w:tcW w:w="375" w:type="pct"/>
            <w:vMerge/>
            <w:tcBorders>
              <w:top w:val="nil"/>
            </w:tcBorders>
          </w:tcPr>
          <w:p w:rsidR="00805196" w:rsidRPr="00C47B8A" w:rsidRDefault="00805196" w:rsidP="0063553F">
            <w:pPr>
              <w:suppressAutoHyphens/>
              <w:spacing w:after="0" w:line="240" w:lineRule="auto"/>
              <w:jc w:val="center"/>
              <w:rPr>
                <w:rFonts w:ascii="Times New Roman" w:hAnsi="Times New Roman"/>
                <w:sz w:val="24"/>
                <w:szCs w:val="24"/>
                <w:lang w:eastAsia="ru-RU"/>
              </w:rPr>
            </w:pPr>
          </w:p>
        </w:tc>
        <w:tc>
          <w:tcPr>
            <w:tcW w:w="631" w:type="pct"/>
            <w:vMerge/>
            <w:tcBorders>
              <w:top w:val="nil"/>
            </w:tcBorders>
          </w:tcPr>
          <w:p w:rsidR="00805196" w:rsidRPr="00C47B8A" w:rsidRDefault="00805196" w:rsidP="0063553F">
            <w:pPr>
              <w:suppressAutoHyphens/>
              <w:spacing w:after="0" w:line="240" w:lineRule="auto"/>
              <w:jc w:val="center"/>
              <w:rPr>
                <w:rFonts w:ascii="Times New Roman" w:hAnsi="Times New Roman"/>
                <w:sz w:val="24"/>
                <w:szCs w:val="24"/>
                <w:lang w:eastAsia="ru-RU"/>
              </w:rPr>
            </w:pPr>
          </w:p>
        </w:tc>
        <w:tc>
          <w:tcPr>
            <w:tcW w:w="184" w:type="pct"/>
            <w:textDirection w:val="btLr"/>
            <w:vAlign w:val="center"/>
          </w:tcPr>
          <w:p w:rsidR="00805196" w:rsidRPr="00C47B8A" w:rsidRDefault="00805196"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количество</w:t>
            </w:r>
          </w:p>
        </w:tc>
        <w:tc>
          <w:tcPr>
            <w:tcW w:w="295" w:type="pct"/>
            <w:textDirection w:val="btLr"/>
            <w:vAlign w:val="center"/>
          </w:tcPr>
          <w:p w:rsidR="00805196" w:rsidRPr="00C47B8A" w:rsidRDefault="00805196"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срок</w:t>
            </w:r>
          </w:p>
          <w:p w:rsidR="00805196" w:rsidRPr="00C47B8A" w:rsidRDefault="00805196"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эксплуатации (лет)</w:t>
            </w:r>
          </w:p>
        </w:tc>
        <w:tc>
          <w:tcPr>
            <w:tcW w:w="221" w:type="pct"/>
            <w:textDirection w:val="btLr"/>
            <w:vAlign w:val="center"/>
          </w:tcPr>
          <w:p w:rsidR="00805196" w:rsidRPr="00C47B8A" w:rsidRDefault="00805196"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количество</w:t>
            </w:r>
          </w:p>
        </w:tc>
        <w:tc>
          <w:tcPr>
            <w:tcW w:w="294" w:type="pct"/>
            <w:textDirection w:val="btLr"/>
            <w:vAlign w:val="center"/>
          </w:tcPr>
          <w:p w:rsidR="00805196" w:rsidRPr="00C47B8A" w:rsidRDefault="00805196"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срок</w:t>
            </w:r>
          </w:p>
          <w:p w:rsidR="00805196" w:rsidRPr="00C47B8A" w:rsidRDefault="00805196"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эксплуатации (лет)</w:t>
            </w:r>
          </w:p>
        </w:tc>
        <w:tc>
          <w:tcPr>
            <w:tcW w:w="255" w:type="pct"/>
            <w:textDirection w:val="btLr"/>
            <w:vAlign w:val="center"/>
          </w:tcPr>
          <w:p w:rsidR="00805196" w:rsidRPr="00C47B8A" w:rsidRDefault="00805196"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количество</w:t>
            </w:r>
          </w:p>
        </w:tc>
        <w:tc>
          <w:tcPr>
            <w:tcW w:w="295" w:type="pct"/>
            <w:textDirection w:val="btLr"/>
            <w:vAlign w:val="center"/>
          </w:tcPr>
          <w:p w:rsidR="00805196" w:rsidRPr="00C47B8A" w:rsidRDefault="00805196"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срок</w:t>
            </w:r>
          </w:p>
          <w:p w:rsidR="00805196" w:rsidRPr="00C47B8A" w:rsidRDefault="00805196"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эксплуатации (лет)</w:t>
            </w:r>
          </w:p>
        </w:tc>
        <w:tc>
          <w:tcPr>
            <w:tcW w:w="312" w:type="pct"/>
            <w:textDirection w:val="btLr"/>
            <w:vAlign w:val="center"/>
          </w:tcPr>
          <w:p w:rsidR="00805196" w:rsidRPr="00C47B8A" w:rsidRDefault="00805196"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количество</w:t>
            </w:r>
          </w:p>
        </w:tc>
        <w:tc>
          <w:tcPr>
            <w:tcW w:w="320" w:type="pct"/>
            <w:gridSpan w:val="2"/>
            <w:textDirection w:val="btLr"/>
            <w:vAlign w:val="center"/>
          </w:tcPr>
          <w:p w:rsidR="00805196" w:rsidRPr="00C47B8A" w:rsidRDefault="00805196"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срок</w:t>
            </w:r>
          </w:p>
          <w:p w:rsidR="00805196" w:rsidRPr="00C47B8A" w:rsidRDefault="00805196"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эксплуатации (лет)</w:t>
            </w:r>
          </w:p>
        </w:tc>
        <w:tc>
          <w:tcPr>
            <w:tcW w:w="314" w:type="pct"/>
            <w:textDirection w:val="btLr"/>
            <w:vAlign w:val="center"/>
          </w:tcPr>
          <w:p w:rsidR="00805196" w:rsidRPr="00C47B8A" w:rsidRDefault="00805196"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количество</w:t>
            </w:r>
          </w:p>
        </w:tc>
        <w:tc>
          <w:tcPr>
            <w:tcW w:w="317" w:type="pct"/>
            <w:textDirection w:val="btLr"/>
            <w:vAlign w:val="center"/>
          </w:tcPr>
          <w:p w:rsidR="00805196" w:rsidRPr="00C47B8A" w:rsidRDefault="00805196"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срок</w:t>
            </w:r>
          </w:p>
          <w:p w:rsidR="00805196" w:rsidRPr="00C47B8A" w:rsidRDefault="00805196"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эксплуатации (лет)</w:t>
            </w:r>
          </w:p>
        </w:tc>
        <w:tc>
          <w:tcPr>
            <w:tcW w:w="294" w:type="pct"/>
            <w:vMerge/>
            <w:tcBorders>
              <w:top w:val="nil"/>
              <w:bottom w:val="nil"/>
              <w:right w:val="nil"/>
            </w:tcBorders>
            <w:textDirection w:val="btLr"/>
            <w:vAlign w:val="center"/>
          </w:tcPr>
          <w:p w:rsidR="00805196" w:rsidRPr="00C47B8A" w:rsidRDefault="00805196" w:rsidP="0063553F">
            <w:pPr>
              <w:suppressAutoHyphens/>
              <w:spacing w:after="0" w:line="240" w:lineRule="auto"/>
              <w:ind w:right="113"/>
              <w:jc w:val="center"/>
              <w:rPr>
                <w:rFonts w:ascii="Times New Roman" w:hAnsi="Times New Roman"/>
                <w:sz w:val="24"/>
                <w:szCs w:val="24"/>
                <w:lang w:eastAsia="ru-RU"/>
              </w:rPr>
            </w:pPr>
          </w:p>
        </w:tc>
      </w:tr>
      <w:tr w:rsidR="00805196" w:rsidRPr="00C47B8A" w:rsidTr="0063553F">
        <w:trPr>
          <w:trHeight w:val="141"/>
        </w:trPr>
        <w:tc>
          <w:tcPr>
            <w:tcW w:w="198" w:type="pct"/>
            <w:vAlign w:val="center"/>
          </w:tcPr>
          <w:p w:rsidR="00805196" w:rsidRPr="00C47B8A" w:rsidRDefault="00805196" w:rsidP="0063553F">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05196" w:rsidRPr="00C47B8A" w:rsidRDefault="00805196" w:rsidP="0063553F">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Боксерский эластичный</w:t>
            </w:r>
          </w:p>
          <w:p w:rsidR="00805196" w:rsidRPr="00C47B8A" w:rsidRDefault="00805196" w:rsidP="0063553F">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бинт для рук</w:t>
            </w:r>
          </w:p>
        </w:tc>
        <w:tc>
          <w:tcPr>
            <w:tcW w:w="375" w:type="pct"/>
            <w:vAlign w:val="center"/>
          </w:tcPr>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2</w:t>
            </w:r>
          </w:p>
        </w:tc>
        <w:tc>
          <w:tcPr>
            <w:tcW w:w="255"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Merge/>
            <w:tcBorders>
              <w:top w:val="nil"/>
              <w:bottom w:val="nil"/>
              <w:right w:val="nil"/>
            </w:tcBorders>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p>
        </w:tc>
      </w:tr>
      <w:tr w:rsidR="00805196" w:rsidRPr="00C47B8A" w:rsidTr="0063553F">
        <w:trPr>
          <w:trHeight w:val="141"/>
        </w:trPr>
        <w:tc>
          <w:tcPr>
            <w:tcW w:w="198" w:type="pct"/>
            <w:vAlign w:val="center"/>
          </w:tcPr>
          <w:p w:rsidR="00805196" w:rsidRPr="00C47B8A" w:rsidRDefault="00805196" w:rsidP="0063553F">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05196" w:rsidRPr="00C47B8A" w:rsidRDefault="00805196" w:rsidP="0063553F">
            <w:pPr>
              <w:suppressAutoHyphens/>
              <w:spacing w:after="0" w:line="240" w:lineRule="auto"/>
              <w:rPr>
                <w:rFonts w:ascii="Times New Roman" w:hAnsi="Times New Roman"/>
                <w:sz w:val="24"/>
                <w:szCs w:val="24"/>
                <w:lang w:eastAsia="ru-RU"/>
              </w:rPr>
            </w:pPr>
            <w:proofErr w:type="spellStart"/>
            <w:r w:rsidRPr="00C47B8A">
              <w:rPr>
                <w:rFonts w:ascii="Times New Roman" w:hAnsi="Times New Roman"/>
                <w:sz w:val="24"/>
                <w:szCs w:val="24"/>
                <w:lang w:eastAsia="ru-RU"/>
              </w:rPr>
              <w:t>Борцовки</w:t>
            </w:r>
            <w:proofErr w:type="spellEnd"/>
          </w:p>
          <w:p w:rsidR="00805196" w:rsidRPr="00C47B8A" w:rsidRDefault="00805196" w:rsidP="0063553F">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с мягкой подошвой</w:t>
            </w:r>
          </w:p>
        </w:tc>
        <w:tc>
          <w:tcPr>
            <w:tcW w:w="375" w:type="pct"/>
            <w:vAlign w:val="center"/>
          </w:tcPr>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Merge/>
            <w:tcBorders>
              <w:top w:val="nil"/>
              <w:bottom w:val="nil"/>
              <w:right w:val="nil"/>
            </w:tcBorders>
            <w:vAlign w:val="center"/>
          </w:tcPr>
          <w:p w:rsidR="00805196" w:rsidRPr="00C47B8A" w:rsidRDefault="00805196" w:rsidP="0063553F">
            <w:pPr>
              <w:suppressAutoHyphens/>
              <w:spacing w:after="0" w:line="240" w:lineRule="auto"/>
              <w:jc w:val="center"/>
              <w:rPr>
                <w:rFonts w:ascii="Times New Roman" w:hAnsi="Times New Roman"/>
                <w:sz w:val="24"/>
                <w:szCs w:val="24"/>
                <w:lang w:eastAsia="ar-SA"/>
              </w:rPr>
            </w:pPr>
          </w:p>
        </w:tc>
      </w:tr>
      <w:tr w:rsidR="00805196" w:rsidRPr="00C47B8A" w:rsidTr="0063553F">
        <w:trPr>
          <w:trHeight w:val="552"/>
        </w:trPr>
        <w:tc>
          <w:tcPr>
            <w:tcW w:w="198" w:type="pct"/>
            <w:vAlign w:val="center"/>
          </w:tcPr>
          <w:p w:rsidR="00805196" w:rsidRPr="00C47B8A" w:rsidRDefault="00805196" w:rsidP="0063553F">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05196" w:rsidRPr="00C47B8A" w:rsidRDefault="00805196" w:rsidP="0063553F">
            <w:pPr>
              <w:suppressAutoHyphens/>
              <w:spacing w:after="0" w:line="240" w:lineRule="auto"/>
              <w:rPr>
                <w:rFonts w:ascii="Times New Roman" w:hAnsi="Times New Roman"/>
                <w:bCs/>
                <w:sz w:val="24"/>
                <w:szCs w:val="24"/>
                <w:lang w:eastAsia="ru-RU"/>
              </w:rPr>
            </w:pPr>
            <w:r w:rsidRPr="00C47B8A">
              <w:rPr>
                <w:rFonts w:ascii="Times New Roman" w:hAnsi="Times New Roman"/>
                <w:sz w:val="24"/>
                <w:szCs w:val="24"/>
                <w:lang w:eastAsia="ru-RU"/>
              </w:rPr>
              <w:t xml:space="preserve">Защитные накладки на ноги </w:t>
            </w:r>
            <w:r w:rsidRPr="00C47B8A">
              <w:rPr>
                <w:rFonts w:ascii="Times New Roman" w:hAnsi="Times New Roman"/>
                <w:bCs/>
                <w:sz w:val="24"/>
                <w:szCs w:val="24"/>
                <w:lang w:eastAsia="ru-RU"/>
              </w:rPr>
              <w:t>красного и синего цвета</w:t>
            </w:r>
          </w:p>
        </w:tc>
        <w:tc>
          <w:tcPr>
            <w:tcW w:w="375" w:type="pct"/>
            <w:vAlign w:val="center"/>
          </w:tcPr>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комплект</w:t>
            </w:r>
          </w:p>
        </w:tc>
        <w:tc>
          <w:tcPr>
            <w:tcW w:w="631" w:type="pct"/>
            <w:vAlign w:val="center"/>
          </w:tcPr>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Merge/>
            <w:tcBorders>
              <w:top w:val="nil"/>
              <w:bottom w:val="nil"/>
              <w:right w:val="nil"/>
            </w:tcBorders>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p>
        </w:tc>
      </w:tr>
      <w:tr w:rsidR="00805196" w:rsidRPr="00C47B8A" w:rsidTr="0063553F">
        <w:trPr>
          <w:trHeight w:val="141"/>
        </w:trPr>
        <w:tc>
          <w:tcPr>
            <w:tcW w:w="198" w:type="pct"/>
            <w:vAlign w:val="center"/>
          </w:tcPr>
          <w:p w:rsidR="00805196" w:rsidRPr="00C47B8A" w:rsidRDefault="00805196" w:rsidP="0063553F">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05196" w:rsidRPr="00C47B8A" w:rsidRDefault="00805196" w:rsidP="0063553F">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Капа</w:t>
            </w:r>
          </w:p>
          <w:p w:rsidR="00805196" w:rsidRPr="00C47B8A" w:rsidRDefault="00805196" w:rsidP="0063553F">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ar-SA"/>
              </w:rPr>
              <w:t>(зубной протектор)</w:t>
            </w:r>
          </w:p>
        </w:tc>
        <w:tc>
          <w:tcPr>
            <w:tcW w:w="375" w:type="pct"/>
            <w:vAlign w:val="center"/>
          </w:tcPr>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05196" w:rsidRPr="00C47B8A" w:rsidRDefault="00805196" w:rsidP="0063553F">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05196" w:rsidRPr="00C47B8A" w:rsidRDefault="00805196" w:rsidP="0063553F">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05196" w:rsidRPr="00C47B8A" w:rsidRDefault="00805196" w:rsidP="0063553F">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Merge/>
            <w:tcBorders>
              <w:top w:val="nil"/>
              <w:bottom w:val="nil"/>
              <w:right w:val="nil"/>
            </w:tcBorders>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p>
        </w:tc>
      </w:tr>
      <w:tr w:rsidR="00805196" w:rsidRPr="00C47B8A" w:rsidTr="0063553F">
        <w:trPr>
          <w:trHeight w:val="141"/>
        </w:trPr>
        <w:tc>
          <w:tcPr>
            <w:tcW w:w="198" w:type="pct"/>
            <w:vAlign w:val="center"/>
          </w:tcPr>
          <w:p w:rsidR="00805196" w:rsidRPr="00C47B8A" w:rsidRDefault="00805196" w:rsidP="0063553F">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05196" w:rsidRPr="00C47B8A" w:rsidRDefault="00805196" w:rsidP="0063553F">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Костюм ветрозащитный</w:t>
            </w:r>
          </w:p>
        </w:tc>
        <w:tc>
          <w:tcPr>
            <w:tcW w:w="375" w:type="pct"/>
            <w:vAlign w:val="center"/>
          </w:tcPr>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Merge/>
            <w:tcBorders>
              <w:top w:val="nil"/>
              <w:bottom w:val="nil"/>
              <w:right w:val="nil"/>
            </w:tcBorders>
            <w:vAlign w:val="center"/>
          </w:tcPr>
          <w:p w:rsidR="00805196" w:rsidRPr="00C47B8A" w:rsidRDefault="00805196" w:rsidP="0063553F">
            <w:pPr>
              <w:suppressAutoHyphens/>
              <w:spacing w:after="0" w:line="240" w:lineRule="auto"/>
              <w:jc w:val="center"/>
              <w:rPr>
                <w:rFonts w:ascii="Times New Roman" w:hAnsi="Times New Roman"/>
                <w:sz w:val="24"/>
                <w:szCs w:val="24"/>
                <w:lang w:eastAsia="ar-SA"/>
              </w:rPr>
            </w:pPr>
          </w:p>
        </w:tc>
      </w:tr>
      <w:tr w:rsidR="00805196" w:rsidRPr="00C47B8A" w:rsidTr="0063553F">
        <w:trPr>
          <w:trHeight w:val="141"/>
        </w:trPr>
        <w:tc>
          <w:tcPr>
            <w:tcW w:w="198" w:type="pct"/>
            <w:vAlign w:val="center"/>
          </w:tcPr>
          <w:p w:rsidR="00805196" w:rsidRPr="00C47B8A" w:rsidRDefault="00805196" w:rsidP="0063553F">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05196" w:rsidRPr="00C47B8A" w:rsidRDefault="00805196" w:rsidP="0063553F">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Костюм спортивный зимний</w:t>
            </w:r>
          </w:p>
        </w:tc>
        <w:tc>
          <w:tcPr>
            <w:tcW w:w="375" w:type="pct"/>
            <w:vAlign w:val="center"/>
          </w:tcPr>
          <w:p w:rsidR="00805196" w:rsidRPr="00C47B8A" w:rsidRDefault="00805196" w:rsidP="0063553F">
            <w:pPr>
              <w:suppressAutoHyphens/>
              <w:spacing w:after="0" w:line="240" w:lineRule="auto"/>
              <w:ind w:left="-108" w:right="-108"/>
              <w:jc w:val="center"/>
              <w:rPr>
                <w:rFonts w:ascii="Times New Roman" w:hAnsi="Times New Roman"/>
                <w:sz w:val="24"/>
                <w:szCs w:val="24"/>
                <w:lang w:eastAsia="ar-SA"/>
              </w:rPr>
            </w:pPr>
            <w:r w:rsidRPr="00C47B8A">
              <w:rPr>
                <w:rFonts w:ascii="Times New Roman" w:hAnsi="Times New Roman"/>
                <w:sz w:val="24"/>
                <w:szCs w:val="24"/>
                <w:lang w:eastAsia="ru-RU"/>
              </w:rPr>
              <w:t>штук</w:t>
            </w:r>
          </w:p>
        </w:tc>
        <w:tc>
          <w:tcPr>
            <w:tcW w:w="631" w:type="pct"/>
            <w:vAlign w:val="center"/>
          </w:tcPr>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Merge/>
            <w:tcBorders>
              <w:top w:val="nil"/>
              <w:bottom w:val="nil"/>
              <w:right w:val="nil"/>
            </w:tcBorders>
            <w:vAlign w:val="center"/>
          </w:tcPr>
          <w:p w:rsidR="00805196" w:rsidRPr="00C47B8A" w:rsidRDefault="00805196" w:rsidP="0063553F">
            <w:pPr>
              <w:suppressAutoHyphens/>
              <w:spacing w:after="0" w:line="240" w:lineRule="auto"/>
              <w:jc w:val="center"/>
              <w:rPr>
                <w:rFonts w:ascii="Times New Roman" w:hAnsi="Times New Roman"/>
                <w:sz w:val="24"/>
                <w:szCs w:val="24"/>
                <w:lang w:eastAsia="ar-SA"/>
              </w:rPr>
            </w:pPr>
          </w:p>
        </w:tc>
      </w:tr>
      <w:tr w:rsidR="00805196" w:rsidRPr="00C47B8A" w:rsidTr="0063553F">
        <w:trPr>
          <w:trHeight w:val="141"/>
        </w:trPr>
        <w:tc>
          <w:tcPr>
            <w:tcW w:w="198" w:type="pct"/>
            <w:tcBorders>
              <w:top w:val="nil"/>
            </w:tcBorders>
            <w:vAlign w:val="center"/>
          </w:tcPr>
          <w:p w:rsidR="00805196" w:rsidRPr="00C47B8A" w:rsidRDefault="00805196" w:rsidP="0063553F">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tcBorders>
              <w:top w:val="nil"/>
            </w:tcBorders>
            <w:vAlign w:val="center"/>
          </w:tcPr>
          <w:p w:rsidR="00805196" w:rsidRPr="00C47B8A" w:rsidRDefault="00805196" w:rsidP="0063553F">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Костюм спортивный</w:t>
            </w:r>
          </w:p>
          <w:p w:rsidR="00805196" w:rsidRPr="00C47B8A" w:rsidRDefault="00805196" w:rsidP="0063553F">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летний</w:t>
            </w:r>
          </w:p>
        </w:tc>
        <w:tc>
          <w:tcPr>
            <w:tcW w:w="375" w:type="pct"/>
            <w:tcBorders>
              <w:top w:val="nil"/>
            </w:tcBorders>
            <w:vAlign w:val="center"/>
          </w:tcPr>
          <w:p w:rsidR="00805196" w:rsidRPr="00C47B8A" w:rsidRDefault="00805196" w:rsidP="0063553F">
            <w:pPr>
              <w:suppressAutoHyphens/>
              <w:spacing w:after="0" w:line="240" w:lineRule="auto"/>
              <w:ind w:left="-108" w:right="-108"/>
              <w:jc w:val="center"/>
              <w:rPr>
                <w:rFonts w:ascii="Times New Roman" w:hAnsi="Times New Roman"/>
                <w:sz w:val="24"/>
                <w:szCs w:val="24"/>
                <w:lang w:eastAsia="ar-SA"/>
              </w:rPr>
            </w:pPr>
            <w:r w:rsidRPr="00C47B8A">
              <w:rPr>
                <w:rFonts w:ascii="Times New Roman" w:hAnsi="Times New Roman"/>
                <w:sz w:val="24"/>
                <w:szCs w:val="24"/>
                <w:lang w:eastAsia="ru-RU"/>
              </w:rPr>
              <w:t>штук</w:t>
            </w:r>
          </w:p>
        </w:tc>
        <w:tc>
          <w:tcPr>
            <w:tcW w:w="631" w:type="pct"/>
            <w:tcBorders>
              <w:top w:val="nil"/>
            </w:tcBorders>
            <w:vAlign w:val="center"/>
          </w:tcPr>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tcBorders>
              <w:top w:val="nil"/>
            </w:tcBorders>
          </w:tcPr>
          <w:p w:rsidR="00805196" w:rsidRPr="00C47B8A" w:rsidRDefault="00805196" w:rsidP="0063553F">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tcBorders>
              <w:top w:val="nil"/>
            </w:tcBorders>
          </w:tcPr>
          <w:p w:rsidR="00805196" w:rsidRPr="00C47B8A" w:rsidRDefault="00805196" w:rsidP="0063553F">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tcBorders>
              <w:top w:val="nil"/>
            </w:tcBorders>
          </w:tcPr>
          <w:p w:rsidR="00805196" w:rsidRPr="00C47B8A" w:rsidRDefault="00805196" w:rsidP="0063553F">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tcBorders>
              <w:top w:val="nil"/>
            </w:tcBorders>
          </w:tcPr>
          <w:p w:rsidR="00805196" w:rsidRPr="00C47B8A" w:rsidRDefault="00805196" w:rsidP="0063553F">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tcBorders>
              <w:top w:val="nil"/>
            </w:tcBorders>
          </w:tcPr>
          <w:p w:rsidR="00805196" w:rsidRPr="00C47B8A" w:rsidRDefault="00805196" w:rsidP="0063553F">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tcBorders>
              <w:top w:val="nil"/>
            </w:tcBorders>
          </w:tcPr>
          <w:p w:rsidR="00805196" w:rsidRPr="00C47B8A" w:rsidRDefault="00805196" w:rsidP="0063553F">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p w:rsidR="00805196" w:rsidRPr="00C47B8A" w:rsidRDefault="00805196" w:rsidP="0063553F">
            <w:pPr>
              <w:widowControl w:val="0"/>
              <w:suppressAutoHyphens/>
              <w:spacing w:after="0" w:line="240" w:lineRule="auto"/>
              <w:rPr>
                <w:rFonts w:ascii="Times New Roman" w:hAnsi="Times New Roman"/>
                <w:sz w:val="24"/>
                <w:szCs w:val="24"/>
                <w:lang w:eastAsia="ru-RU"/>
              </w:rPr>
            </w:pPr>
          </w:p>
          <w:p w:rsidR="00805196" w:rsidRPr="00C47B8A" w:rsidRDefault="00805196" w:rsidP="0063553F">
            <w:pPr>
              <w:widowControl w:val="0"/>
              <w:suppressAutoHyphens/>
              <w:spacing w:after="0" w:line="240" w:lineRule="auto"/>
              <w:rPr>
                <w:rFonts w:ascii="Times New Roman" w:hAnsi="Times New Roman"/>
                <w:sz w:val="24"/>
                <w:szCs w:val="24"/>
                <w:lang w:eastAsia="ru-RU"/>
              </w:rPr>
            </w:pPr>
          </w:p>
        </w:tc>
        <w:tc>
          <w:tcPr>
            <w:tcW w:w="312" w:type="pct"/>
            <w:tcBorders>
              <w:top w:val="nil"/>
            </w:tcBorders>
          </w:tcPr>
          <w:p w:rsidR="00805196" w:rsidRPr="00C47B8A" w:rsidRDefault="00805196" w:rsidP="0063553F">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tcBorders>
              <w:top w:val="nil"/>
            </w:tcBorders>
          </w:tcPr>
          <w:p w:rsidR="00805196" w:rsidRPr="00C47B8A" w:rsidRDefault="00805196" w:rsidP="0063553F">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p w:rsidR="00805196" w:rsidRPr="00C47B8A" w:rsidRDefault="00805196" w:rsidP="0063553F">
            <w:pPr>
              <w:widowControl w:val="0"/>
              <w:suppressAutoHyphens/>
              <w:spacing w:after="0" w:line="240" w:lineRule="auto"/>
              <w:rPr>
                <w:rFonts w:ascii="Times New Roman" w:hAnsi="Times New Roman"/>
                <w:sz w:val="24"/>
                <w:szCs w:val="24"/>
                <w:lang w:eastAsia="ru-RU"/>
              </w:rPr>
            </w:pPr>
          </w:p>
          <w:p w:rsidR="00805196" w:rsidRPr="00C47B8A" w:rsidRDefault="00805196" w:rsidP="0063553F">
            <w:pPr>
              <w:widowControl w:val="0"/>
              <w:suppressAutoHyphens/>
              <w:spacing w:after="0" w:line="240" w:lineRule="auto"/>
              <w:rPr>
                <w:rFonts w:ascii="Times New Roman" w:hAnsi="Times New Roman"/>
                <w:sz w:val="24"/>
                <w:szCs w:val="24"/>
                <w:lang w:eastAsia="ru-RU"/>
              </w:rPr>
            </w:pPr>
          </w:p>
        </w:tc>
        <w:tc>
          <w:tcPr>
            <w:tcW w:w="314" w:type="pct"/>
            <w:tcBorders>
              <w:top w:val="nil"/>
            </w:tcBorders>
          </w:tcPr>
          <w:p w:rsidR="00805196" w:rsidRPr="00C47B8A" w:rsidRDefault="00805196" w:rsidP="0063553F">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tcBorders>
              <w:top w:val="nil"/>
            </w:tcBorders>
          </w:tcPr>
          <w:p w:rsidR="00805196" w:rsidRPr="00C47B8A" w:rsidRDefault="00805196" w:rsidP="0063553F">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p w:rsidR="00805196" w:rsidRPr="00C47B8A" w:rsidRDefault="00805196" w:rsidP="0063553F">
            <w:pPr>
              <w:widowControl w:val="0"/>
              <w:suppressAutoHyphens/>
              <w:spacing w:after="0" w:line="240" w:lineRule="auto"/>
              <w:rPr>
                <w:rFonts w:ascii="Times New Roman" w:hAnsi="Times New Roman"/>
                <w:sz w:val="24"/>
                <w:szCs w:val="24"/>
                <w:lang w:eastAsia="ru-RU"/>
              </w:rPr>
            </w:pPr>
          </w:p>
          <w:p w:rsidR="00805196" w:rsidRPr="00C47B8A" w:rsidRDefault="00805196" w:rsidP="0063553F">
            <w:pPr>
              <w:widowControl w:val="0"/>
              <w:suppressAutoHyphens/>
              <w:spacing w:after="0" w:line="240" w:lineRule="auto"/>
              <w:rPr>
                <w:rFonts w:ascii="Times New Roman" w:hAnsi="Times New Roman"/>
                <w:sz w:val="24"/>
                <w:szCs w:val="24"/>
                <w:lang w:eastAsia="ru-RU"/>
              </w:rPr>
            </w:pPr>
          </w:p>
        </w:tc>
        <w:tc>
          <w:tcPr>
            <w:tcW w:w="294" w:type="pct"/>
            <w:vMerge/>
            <w:tcBorders>
              <w:top w:val="nil"/>
              <w:bottom w:val="nil"/>
              <w:right w:val="nil"/>
            </w:tcBorders>
            <w:vAlign w:val="center"/>
          </w:tcPr>
          <w:p w:rsidR="00805196" w:rsidRPr="00C47B8A" w:rsidRDefault="00805196" w:rsidP="0063553F">
            <w:pPr>
              <w:suppressAutoHyphens/>
              <w:spacing w:after="0" w:line="240" w:lineRule="auto"/>
              <w:jc w:val="center"/>
              <w:rPr>
                <w:rFonts w:ascii="Times New Roman" w:hAnsi="Times New Roman"/>
                <w:sz w:val="24"/>
                <w:szCs w:val="24"/>
                <w:lang w:eastAsia="ar-SA"/>
              </w:rPr>
            </w:pPr>
          </w:p>
        </w:tc>
      </w:tr>
      <w:tr w:rsidR="00805196" w:rsidRPr="00C47B8A" w:rsidTr="0063553F">
        <w:trPr>
          <w:trHeight w:val="141"/>
        </w:trPr>
        <w:tc>
          <w:tcPr>
            <w:tcW w:w="198" w:type="pct"/>
            <w:vAlign w:val="center"/>
          </w:tcPr>
          <w:p w:rsidR="00805196" w:rsidRPr="00C47B8A" w:rsidRDefault="00805196" w:rsidP="0063553F">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05196" w:rsidRPr="00C47B8A" w:rsidRDefault="00805196" w:rsidP="0063553F">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Костюм для рукопашного боя</w:t>
            </w:r>
          </w:p>
        </w:tc>
        <w:tc>
          <w:tcPr>
            <w:tcW w:w="375" w:type="pct"/>
            <w:vAlign w:val="center"/>
          </w:tcPr>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комплект</w:t>
            </w:r>
          </w:p>
        </w:tc>
        <w:tc>
          <w:tcPr>
            <w:tcW w:w="631" w:type="pct"/>
            <w:vAlign w:val="center"/>
          </w:tcPr>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2</w:t>
            </w:r>
          </w:p>
        </w:tc>
        <w:tc>
          <w:tcPr>
            <w:tcW w:w="255"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Merge/>
            <w:tcBorders>
              <w:top w:val="nil"/>
              <w:bottom w:val="nil"/>
              <w:right w:val="nil"/>
            </w:tcBorders>
            <w:vAlign w:val="center"/>
          </w:tcPr>
          <w:p w:rsidR="00805196" w:rsidRPr="00C47B8A" w:rsidRDefault="00805196" w:rsidP="0063553F">
            <w:pPr>
              <w:suppressAutoHyphens/>
              <w:spacing w:after="0" w:line="240" w:lineRule="auto"/>
              <w:jc w:val="center"/>
              <w:rPr>
                <w:rFonts w:ascii="Times New Roman" w:hAnsi="Times New Roman"/>
                <w:sz w:val="24"/>
                <w:szCs w:val="24"/>
                <w:lang w:eastAsia="ar-SA"/>
              </w:rPr>
            </w:pPr>
          </w:p>
        </w:tc>
      </w:tr>
      <w:tr w:rsidR="00805196" w:rsidRPr="00C47B8A" w:rsidTr="0063553F">
        <w:trPr>
          <w:gridAfter w:val="1"/>
          <w:wAfter w:w="294" w:type="pct"/>
          <w:trHeight w:val="141"/>
        </w:trPr>
        <w:tc>
          <w:tcPr>
            <w:tcW w:w="198" w:type="pct"/>
            <w:vAlign w:val="center"/>
          </w:tcPr>
          <w:p w:rsidR="00805196" w:rsidRPr="00C47B8A" w:rsidRDefault="00805196" w:rsidP="0063553F">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05196" w:rsidRPr="00C47B8A" w:rsidRDefault="00805196" w:rsidP="0063553F">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Кроссовки</w:t>
            </w:r>
          </w:p>
        </w:tc>
        <w:tc>
          <w:tcPr>
            <w:tcW w:w="375" w:type="pct"/>
            <w:vAlign w:val="center"/>
          </w:tcPr>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r>
      <w:tr w:rsidR="00805196" w:rsidRPr="00C47B8A" w:rsidTr="0063553F">
        <w:trPr>
          <w:gridAfter w:val="1"/>
          <w:wAfter w:w="294" w:type="pct"/>
          <w:trHeight w:val="141"/>
        </w:trPr>
        <w:tc>
          <w:tcPr>
            <w:tcW w:w="198" w:type="pct"/>
            <w:vAlign w:val="center"/>
          </w:tcPr>
          <w:p w:rsidR="00805196" w:rsidRPr="00C47B8A" w:rsidRDefault="00805196" w:rsidP="0063553F">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05196" w:rsidRPr="00C47B8A" w:rsidRDefault="00805196" w:rsidP="0063553F">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Перчатки боксерские</w:t>
            </w:r>
          </w:p>
        </w:tc>
        <w:tc>
          <w:tcPr>
            <w:tcW w:w="375" w:type="pct"/>
            <w:vAlign w:val="center"/>
          </w:tcPr>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2</w:t>
            </w:r>
          </w:p>
        </w:tc>
        <w:tc>
          <w:tcPr>
            <w:tcW w:w="255" w:type="pct"/>
            <w:vAlign w:val="center"/>
          </w:tcPr>
          <w:p w:rsidR="00805196" w:rsidRPr="00C47B8A" w:rsidRDefault="00805196"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295" w:type="pct"/>
            <w:vAlign w:val="center"/>
          </w:tcPr>
          <w:p w:rsidR="00805196" w:rsidRPr="00C47B8A" w:rsidRDefault="00805196"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2" w:type="pct"/>
            <w:vAlign w:val="center"/>
          </w:tcPr>
          <w:p w:rsidR="00805196" w:rsidRPr="00C47B8A" w:rsidRDefault="00805196"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20" w:type="pct"/>
            <w:gridSpan w:val="2"/>
            <w:vAlign w:val="center"/>
          </w:tcPr>
          <w:p w:rsidR="00805196" w:rsidRPr="00C47B8A" w:rsidRDefault="00805196"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4" w:type="pct"/>
            <w:vAlign w:val="center"/>
          </w:tcPr>
          <w:p w:rsidR="00805196" w:rsidRPr="00C47B8A" w:rsidRDefault="00805196"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7" w:type="pct"/>
            <w:vAlign w:val="center"/>
          </w:tcPr>
          <w:p w:rsidR="00805196" w:rsidRPr="00C47B8A" w:rsidRDefault="00805196"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r>
      <w:tr w:rsidR="00805196" w:rsidRPr="00C47B8A" w:rsidTr="0063553F">
        <w:trPr>
          <w:gridAfter w:val="1"/>
          <w:wAfter w:w="294" w:type="pct"/>
          <w:trHeight w:val="141"/>
        </w:trPr>
        <w:tc>
          <w:tcPr>
            <w:tcW w:w="198" w:type="pct"/>
            <w:vAlign w:val="center"/>
          </w:tcPr>
          <w:p w:rsidR="00805196" w:rsidRPr="00C47B8A" w:rsidRDefault="00805196" w:rsidP="0063553F">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05196" w:rsidRPr="00C47B8A" w:rsidRDefault="00805196" w:rsidP="0063553F">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Перчатки боксерские</w:t>
            </w:r>
          </w:p>
          <w:p w:rsidR="00805196" w:rsidRPr="00C47B8A" w:rsidRDefault="00805196" w:rsidP="0063553F">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ar-SA"/>
              </w:rPr>
              <w:t>снарядные</w:t>
            </w:r>
          </w:p>
        </w:tc>
        <w:tc>
          <w:tcPr>
            <w:tcW w:w="375" w:type="pct"/>
            <w:vAlign w:val="center"/>
          </w:tcPr>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05196" w:rsidRPr="00C47B8A" w:rsidRDefault="00805196"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2</w:t>
            </w:r>
          </w:p>
        </w:tc>
        <w:tc>
          <w:tcPr>
            <w:tcW w:w="295" w:type="pct"/>
            <w:vAlign w:val="center"/>
          </w:tcPr>
          <w:p w:rsidR="00805196" w:rsidRPr="00C47B8A" w:rsidRDefault="00805196"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2" w:type="pct"/>
            <w:vAlign w:val="center"/>
          </w:tcPr>
          <w:p w:rsidR="00805196" w:rsidRPr="00C47B8A" w:rsidRDefault="00805196"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2</w:t>
            </w:r>
          </w:p>
        </w:tc>
        <w:tc>
          <w:tcPr>
            <w:tcW w:w="320" w:type="pct"/>
            <w:gridSpan w:val="2"/>
            <w:vAlign w:val="center"/>
          </w:tcPr>
          <w:p w:rsidR="00805196" w:rsidRPr="00C47B8A" w:rsidRDefault="00805196"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4" w:type="pct"/>
            <w:vAlign w:val="center"/>
          </w:tcPr>
          <w:p w:rsidR="00805196" w:rsidRPr="00C47B8A" w:rsidRDefault="00805196"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2</w:t>
            </w:r>
          </w:p>
        </w:tc>
        <w:tc>
          <w:tcPr>
            <w:tcW w:w="317" w:type="pct"/>
            <w:vAlign w:val="center"/>
          </w:tcPr>
          <w:p w:rsidR="00805196" w:rsidRPr="00C47B8A" w:rsidRDefault="00805196"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r>
      <w:tr w:rsidR="00805196" w:rsidRPr="00C47B8A" w:rsidTr="0063553F">
        <w:trPr>
          <w:gridAfter w:val="1"/>
          <w:wAfter w:w="294" w:type="pct"/>
          <w:trHeight w:val="141"/>
        </w:trPr>
        <w:tc>
          <w:tcPr>
            <w:tcW w:w="198" w:type="pct"/>
            <w:vAlign w:val="center"/>
          </w:tcPr>
          <w:p w:rsidR="00805196" w:rsidRPr="00C47B8A" w:rsidRDefault="00805196" w:rsidP="0063553F">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05196" w:rsidRPr="00C47B8A" w:rsidRDefault="00805196" w:rsidP="0063553F">
            <w:pPr>
              <w:suppressAutoHyphens/>
              <w:spacing w:after="0" w:line="240" w:lineRule="auto"/>
              <w:ind w:right="-108"/>
              <w:rPr>
                <w:rFonts w:ascii="Times New Roman" w:hAnsi="Times New Roman"/>
                <w:bCs/>
                <w:sz w:val="24"/>
                <w:szCs w:val="24"/>
                <w:lang w:eastAsia="ru-RU"/>
              </w:rPr>
            </w:pPr>
            <w:r w:rsidRPr="00C47B8A">
              <w:rPr>
                <w:rFonts w:ascii="Times New Roman" w:hAnsi="Times New Roman"/>
                <w:bCs/>
                <w:sz w:val="24"/>
                <w:szCs w:val="24"/>
                <w:lang w:eastAsia="ru-RU"/>
              </w:rPr>
              <w:t>Перчатки для рукопашного боя красного и синего цвета</w:t>
            </w:r>
          </w:p>
        </w:tc>
        <w:tc>
          <w:tcPr>
            <w:tcW w:w="375" w:type="pct"/>
            <w:vAlign w:val="center"/>
          </w:tcPr>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комплект</w:t>
            </w:r>
          </w:p>
        </w:tc>
        <w:tc>
          <w:tcPr>
            <w:tcW w:w="631" w:type="pct"/>
            <w:vAlign w:val="center"/>
          </w:tcPr>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2</w:t>
            </w:r>
          </w:p>
        </w:tc>
        <w:tc>
          <w:tcPr>
            <w:tcW w:w="255" w:type="pct"/>
            <w:vAlign w:val="center"/>
          </w:tcPr>
          <w:p w:rsidR="00805196" w:rsidRPr="00C47B8A" w:rsidRDefault="00805196"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295" w:type="pct"/>
            <w:vAlign w:val="center"/>
          </w:tcPr>
          <w:p w:rsidR="00805196" w:rsidRPr="00C47B8A" w:rsidRDefault="00805196"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2" w:type="pct"/>
            <w:vAlign w:val="center"/>
          </w:tcPr>
          <w:p w:rsidR="00805196" w:rsidRPr="00C47B8A" w:rsidRDefault="00805196"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20" w:type="pct"/>
            <w:gridSpan w:val="2"/>
            <w:vAlign w:val="center"/>
          </w:tcPr>
          <w:p w:rsidR="00805196" w:rsidRPr="00C47B8A" w:rsidRDefault="00805196"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4" w:type="pct"/>
            <w:vAlign w:val="center"/>
          </w:tcPr>
          <w:p w:rsidR="00805196" w:rsidRPr="00C47B8A" w:rsidRDefault="00805196"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7" w:type="pct"/>
            <w:vAlign w:val="center"/>
          </w:tcPr>
          <w:p w:rsidR="00805196" w:rsidRPr="00C47B8A" w:rsidRDefault="00805196"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r>
      <w:tr w:rsidR="00805196" w:rsidRPr="00C47B8A" w:rsidTr="0063553F">
        <w:trPr>
          <w:gridAfter w:val="1"/>
          <w:wAfter w:w="294" w:type="pct"/>
          <w:trHeight w:val="141"/>
        </w:trPr>
        <w:tc>
          <w:tcPr>
            <w:tcW w:w="198" w:type="pct"/>
            <w:vAlign w:val="center"/>
          </w:tcPr>
          <w:p w:rsidR="00805196" w:rsidRPr="00C47B8A" w:rsidRDefault="00805196" w:rsidP="0063553F">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05196" w:rsidRPr="00C47B8A" w:rsidRDefault="00805196" w:rsidP="0063553F">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Протектор на грудь женский</w:t>
            </w:r>
          </w:p>
        </w:tc>
        <w:tc>
          <w:tcPr>
            <w:tcW w:w="375" w:type="pct"/>
            <w:vAlign w:val="center"/>
          </w:tcPr>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r>
      <w:tr w:rsidR="00805196" w:rsidRPr="00C47B8A" w:rsidTr="0063553F">
        <w:trPr>
          <w:gridAfter w:val="1"/>
          <w:wAfter w:w="294" w:type="pct"/>
          <w:trHeight w:val="141"/>
        </w:trPr>
        <w:tc>
          <w:tcPr>
            <w:tcW w:w="198" w:type="pct"/>
            <w:vAlign w:val="center"/>
          </w:tcPr>
          <w:p w:rsidR="00805196" w:rsidRPr="00C47B8A" w:rsidRDefault="00805196" w:rsidP="0063553F">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05196" w:rsidRPr="00C47B8A" w:rsidRDefault="00805196" w:rsidP="0063553F">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Протектор-</w:t>
            </w:r>
            <w:hyperlink r:id="rId13" w:history="1">
              <w:r w:rsidRPr="00C47B8A">
                <w:rPr>
                  <w:rFonts w:ascii="Times New Roman" w:hAnsi="Times New Roman"/>
                  <w:sz w:val="24"/>
                  <w:szCs w:val="24"/>
                  <w:lang w:eastAsia="ar-SA"/>
                </w:rPr>
                <w:t>бандаж</w:t>
              </w:r>
            </w:hyperlink>
          </w:p>
          <w:p w:rsidR="00805196" w:rsidRPr="00C47B8A" w:rsidRDefault="00805196" w:rsidP="0063553F">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для паха</w:t>
            </w:r>
          </w:p>
        </w:tc>
        <w:tc>
          <w:tcPr>
            <w:tcW w:w="375" w:type="pct"/>
            <w:vAlign w:val="center"/>
          </w:tcPr>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r>
      <w:tr w:rsidR="00805196" w:rsidRPr="00C47B8A" w:rsidTr="0063553F">
        <w:trPr>
          <w:gridAfter w:val="1"/>
          <w:wAfter w:w="294" w:type="pct"/>
          <w:trHeight w:val="141"/>
        </w:trPr>
        <w:tc>
          <w:tcPr>
            <w:tcW w:w="198" w:type="pct"/>
            <w:vAlign w:val="center"/>
          </w:tcPr>
          <w:p w:rsidR="00805196" w:rsidRPr="00C47B8A" w:rsidRDefault="00805196" w:rsidP="0063553F">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05196" w:rsidRPr="00C47B8A" w:rsidRDefault="00805196" w:rsidP="0063553F">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Сандалии (шлепанцы)</w:t>
            </w:r>
          </w:p>
        </w:tc>
        <w:tc>
          <w:tcPr>
            <w:tcW w:w="375" w:type="pct"/>
            <w:vAlign w:val="center"/>
          </w:tcPr>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r>
      <w:tr w:rsidR="00805196" w:rsidRPr="00C47B8A" w:rsidTr="0063553F">
        <w:trPr>
          <w:gridAfter w:val="1"/>
          <w:wAfter w:w="294" w:type="pct"/>
          <w:trHeight w:val="141"/>
        </w:trPr>
        <w:tc>
          <w:tcPr>
            <w:tcW w:w="198" w:type="pct"/>
            <w:vAlign w:val="center"/>
          </w:tcPr>
          <w:p w:rsidR="00805196" w:rsidRPr="00C47B8A" w:rsidRDefault="00805196" w:rsidP="0063553F">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05196" w:rsidRPr="00C47B8A" w:rsidRDefault="00805196" w:rsidP="0063553F">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Футболка</w:t>
            </w:r>
          </w:p>
        </w:tc>
        <w:tc>
          <w:tcPr>
            <w:tcW w:w="375" w:type="pct"/>
            <w:vAlign w:val="center"/>
          </w:tcPr>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r>
      <w:tr w:rsidR="00805196" w:rsidRPr="00C47B8A" w:rsidTr="0063553F">
        <w:trPr>
          <w:gridAfter w:val="1"/>
          <w:wAfter w:w="294" w:type="pct"/>
          <w:trHeight w:val="552"/>
        </w:trPr>
        <w:tc>
          <w:tcPr>
            <w:tcW w:w="198" w:type="pct"/>
            <w:vAlign w:val="center"/>
          </w:tcPr>
          <w:p w:rsidR="00805196" w:rsidRPr="00C47B8A" w:rsidRDefault="00805196" w:rsidP="0063553F">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05196" w:rsidRPr="00C47B8A" w:rsidRDefault="00805196" w:rsidP="0063553F">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Шапка спортивная</w:t>
            </w:r>
          </w:p>
        </w:tc>
        <w:tc>
          <w:tcPr>
            <w:tcW w:w="375" w:type="pct"/>
            <w:vAlign w:val="center"/>
          </w:tcPr>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r>
      <w:tr w:rsidR="00805196" w:rsidRPr="00C47B8A" w:rsidTr="0063553F">
        <w:trPr>
          <w:gridAfter w:val="1"/>
          <w:wAfter w:w="294" w:type="pct"/>
          <w:trHeight w:val="141"/>
        </w:trPr>
        <w:tc>
          <w:tcPr>
            <w:tcW w:w="198" w:type="pct"/>
            <w:vAlign w:val="center"/>
          </w:tcPr>
          <w:p w:rsidR="00805196" w:rsidRPr="00C47B8A" w:rsidRDefault="00805196" w:rsidP="0063553F">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05196" w:rsidRPr="00C47B8A" w:rsidRDefault="00805196" w:rsidP="0063553F">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 xml:space="preserve">Шлем боксерский </w:t>
            </w:r>
            <w:r w:rsidRPr="00C47B8A">
              <w:rPr>
                <w:rFonts w:ascii="Times New Roman" w:hAnsi="Times New Roman"/>
                <w:bCs/>
                <w:sz w:val="24"/>
                <w:szCs w:val="24"/>
                <w:lang w:eastAsia="ru-RU"/>
              </w:rPr>
              <w:t>красного и синего</w:t>
            </w:r>
          </w:p>
          <w:p w:rsidR="00805196" w:rsidRPr="00C47B8A" w:rsidRDefault="00805196" w:rsidP="0063553F">
            <w:pPr>
              <w:suppressAutoHyphens/>
              <w:spacing w:after="0" w:line="240" w:lineRule="auto"/>
              <w:rPr>
                <w:rFonts w:ascii="Times New Roman" w:hAnsi="Times New Roman"/>
                <w:sz w:val="24"/>
                <w:szCs w:val="24"/>
                <w:lang w:eastAsia="ru-RU"/>
              </w:rPr>
            </w:pPr>
            <w:r w:rsidRPr="00C47B8A">
              <w:rPr>
                <w:rFonts w:ascii="Times New Roman" w:hAnsi="Times New Roman"/>
                <w:bCs/>
                <w:sz w:val="24"/>
                <w:szCs w:val="24"/>
                <w:lang w:eastAsia="ru-RU"/>
              </w:rPr>
              <w:t>цвета</w:t>
            </w:r>
          </w:p>
        </w:tc>
        <w:tc>
          <w:tcPr>
            <w:tcW w:w="375" w:type="pct"/>
            <w:vAlign w:val="center"/>
          </w:tcPr>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комплект</w:t>
            </w:r>
          </w:p>
        </w:tc>
        <w:tc>
          <w:tcPr>
            <w:tcW w:w="631" w:type="pct"/>
            <w:vAlign w:val="center"/>
          </w:tcPr>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r>
      <w:tr w:rsidR="00805196" w:rsidRPr="00C47B8A" w:rsidTr="0063553F">
        <w:trPr>
          <w:gridAfter w:val="1"/>
          <w:wAfter w:w="294" w:type="pct"/>
          <w:trHeight w:val="141"/>
        </w:trPr>
        <w:tc>
          <w:tcPr>
            <w:tcW w:w="198" w:type="pct"/>
            <w:vAlign w:val="center"/>
          </w:tcPr>
          <w:p w:rsidR="00805196" w:rsidRPr="00C47B8A" w:rsidRDefault="00805196" w:rsidP="0063553F">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05196" w:rsidRPr="00C47B8A" w:rsidRDefault="00805196" w:rsidP="0063553F">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Шорты спортивные</w:t>
            </w:r>
          </w:p>
        </w:tc>
        <w:tc>
          <w:tcPr>
            <w:tcW w:w="375" w:type="pct"/>
            <w:vAlign w:val="center"/>
          </w:tcPr>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05196" w:rsidRPr="00C47B8A" w:rsidRDefault="00805196"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tcPr>
          <w:p w:rsidR="00805196" w:rsidRPr="00C47B8A" w:rsidRDefault="00805196"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r>
    </w:tbl>
    <w:p w:rsidR="00805196" w:rsidRDefault="00805196" w:rsidP="00805196">
      <w:pPr>
        <w:tabs>
          <w:tab w:val="left" w:pos="960"/>
        </w:tabs>
        <w:suppressAutoHyphens/>
        <w:spacing w:after="0" w:line="240" w:lineRule="auto"/>
        <w:jc w:val="center"/>
        <w:rPr>
          <w:rFonts w:ascii="Times New Roman" w:hAnsi="Times New Roman"/>
          <w:b/>
          <w:i/>
          <w:sz w:val="28"/>
          <w:szCs w:val="28"/>
          <w:lang w:eastAsia="ar-SA"/>
        </w:rPr>
      </w:pPr>
    </w:p>
    <w:p w:rsidR="00805196" w:rsidRDefault="00805196" w:rsidP="00805196">
      <w:pPr>
        <w:tabs>
          <w:tab w:val="left" w:pos="960"/>
        </w:tabs>
        <w:suppressAutoHyphens/>
        <w:spacing w:after="0" w:line="240" w:lineRule="auto"/>
        <w:jc w:val="center"/>
        <w:rPr>
          <w:rFonts w:ascii="Times New Roman" w:hAnsi="Times New Roman"/>
          <w:b/>
          <w:i/>
          <w:sz w:val="28"/>
          <w:szCs w:val="28"/>
          <w:lang w:eastAsia="ar-SA"/>
        </w:rPr>
      </w:pPr>
    </w:p>
    <w:p w:rsidR="00805196" w:rsidRDefault="00805196" w:rsidP="00805196">
      <w:pPr>
        <w:tabs>
          <w:tab w:val="left" w:pos="960"/>
        </w:tabs>
        <w:suppressAutoHyphens/>
        <w:spacing w:after="0" w:line="240" w:lineRule="auto"/>
        <w:jc w:val="center"/>
        <w:rPr>
          <w:rFonts w:ascii="Times New Roman" w:hAnsi="Times New Roman"/>
          <w:b/>
          <w:i/>
          <w:sz w:val="28"/>
          <w:szCs w:val="28"/>
          <w:lang w:eastAsia="ar-SA"/>
        </w:rPr>
      </w:pPr>
    </w:p>
    <w:p w:rsidR="00805196" w:rsidRDefault="00805196" w:rsidP="00805196">
      <w:pPr>
        <w:tabs>
          <w:tab w:val="left" w:pos="960"/>
        </w:tabs>
        <w:suppressAutoHyphens/>
        <w:spacing w:after="0" w:line="240" w:lineRule="auto"/>
        <w:jc w:val="center"/>
        <w:rPr>
          <w:rFonts w:ascii="Times New Roman" w:hAnsi="Times New Roman"/>
          <w:b/>
          <w:i/>
          <w:sz w:val="28"/>
          <w:szCs w:val="28"/>
          <w:lang w:eastAsia="ar-SA"/>
        </w:rPr>
      </w:pPr>
    </w:p>
    <w:p w:rsidR="00805196" w:rsidRDefault="00805196" w:rsidP="00805196">
      <w:pPr>
        <w:tabs>
          <w:tab w:val="left" w:pos="960"/>
        </w:tabs>
        <w:suppressAutoHyphens/>
        <w:spacing w:after="0" w:line="240" w:lineRule="auto"/>
        <w:jc w:val="center"/>
        <w:rPr>
          <w:rFonts w:ascii="Times New Roman" w:hAnsi="Times New Roman"/>
          <w:b/>
          <w:i/>
          <w:sz w:val="28"/>
          <w:szCs w:val="28"/>
          <w:lang w:eastAsia="ar-SA"/>
        </w:rPr>
      </w:pPr>
    </w:p>
    <w:p w:rsidR="00805196" w:rsidRPr="009E48A6" w:rsidRDefault="00805196" w:rsidP="00805196">
      <w:pPr>
        <w:tabs>
          <w:tab w:val="left" w:pos="960"/>
        </w:tabs>
        <w:suppressAutoHyphens/>
        <w:spacing w:after="0" w:line="240" w:lineRule="auto"/>
        <w:jc w:val="center"/>
        <w:rPr>
          <w:rFonts w:ascii="Times New Roman" w:hAnsi="Times New Roman"/>
          <w:b/>
          <w:i/>
          <w:sz w:val="24"/>
          <w:szCs w:val="24"/>
          <w:lang w:eastAsia="ar-SA"/>
        </w:rPr>
      </w:pPr>
      <w:r w:rsidRPr="009E48A6">
        <w:rPr>
          <w:rFonts w:ascii="Times New Roman" w:hAnsi="Times New Roman"/>
          <w:b/>
          <w:i/>
          <w:sz w:val="28"/>
          <w:szCs w:val="28"/>
          <w:lang w:eastAsia="ar-SA"/>
        </w:rPr>
        <w:t>Методическое обеспечение образовательной программы</w:t>
      </w:r>
    </w:p>
    <w:p w:rsidR="00805196" w:rsidRPr="009E48A6" w:rsidRDefault="00805196" w:rsidP="00805196">
      <w:pPr>
        <w:tabs>
          <w:tab w:val="left" w:pos="960"/>
        </w:tabs>
        <w:suppressAutoHyphens/>
        <w:spacing w:after="0" w:line="240" w:lineRule="auto"/>
        <w:jc w:val="center"/>
        <w:rPr>
          <w:rFonts w:ascii="Times New Roman" w:hAnsi="Times New Roman"/>
          <w:b/>
          <w:i/>
          <w:sz w:val="24"/>
          <w:szCs w:val="24"/>
          <w:lang w:eastAsia="ar-SA"/>
        </w:rPr>
      </w:pPr>
      <w:r w:rsidRPr="009E48A6">
        <w:rPr>
          <w:rFonts w:ascii="Times New Roman" w:hAnsi="Times New Roman"/>
          <w:b/>
          <w:sz w:val="24"/>
          <w:szCs w:val="24"/>
          <w:lang w:eastAsia="ar-SA"/>
        </w:rPr>
        <w:t>Таблица № 18</w:t>
      </w:r>
    </w:p>
    <w:tbl>
      <w:tblPr>
        <w:tblW w:w="15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18"/>
        <w:gridCol w:w="2501"/>
        <w:gridCol w:w="3189"/>
        <w:gridCol w:w="3605"/>
        <w:gridCol w:w="2912"/>
        <w:gridCol w:w="2497"/>
      </w:tblGrid>
      <w:tr w:rsidR="00805196" w:rsidRPr="003C4DC6" w:rsidTr="0063553F">
        <w:trPr>
          <w:trHeight w:val="1088"/>
        </w:trPr>
        <w:tc>
          <w:tcPr>
            <w:tcW w:w="418" w:type="dxa"/>
          </w:tcPr>
          <w:p w:rsidR="00805196" w:rsidRPr="009E48A6" w:rsidRDefault="00805196" w:rsidP="0063553F">
            <w:pPr>
              <w:tabs>
                <w:tab w:val="left" w:pos="4455"/>
              </w:tabs>
              <w:suppressAutoHyphens/>
              <w:spacing w:after="0" w:line="240" w:lineRule="auto"/>
              <w:rPr>
                <w:rFonts w:ascii="Times New Roman" w:hAnsi="Times New Roman"/>
                <w:b/>
                <w:i/>
                <w:sz w:val="24"/>
                <w:szCs w:val="24"/>
                <w:lang w:eastAsia="ar-SA"/>
              </w:rPr>
            </w:pPr>
          </w:p>
          <w:p w:rsidR="00805196" w:rsidRPr="009E48A6" w:rsidRDefault="00805196" w:rsidP="0063553F">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w:t>
            </w:r>
          </w:p>
        </w:tc>
        <w:tc>
          <w:tcPr>
            <w:tcW w:w="2501" w:type="dxa"/>
          </w:tcPr>
          <w:p w:rsidR="00805196" w:rsidRPr="009E48A6" w:rsidRDefault="00805196" w:rsidP="0063553F">
            <w:pPr>
              <w:tabs>
                <w:tab w:val="left" w:pos="4455"/>
              </w:tabs>
              <w:suppressAutoHyphens/>
              <w:spacing w:after="0" w:line="240" w:lineRule="auto"/>
              <w:rPr>
                <w:rFonts w:ascii="Times New Roman" w:hAnsi="Times New Roman"/>
                <w:b/>
                <w:i/>
                <w:sz w:val="24"/>
                <w:szCs w:val="24"/>
                <w:lang w:eastAsia="ar-SA"/>
              </w:rPr>
            </w:pPr>
          </w:p>
          <w:p w:rsidR="00805196" w:rsidRPr="009E48A6" w:rsidRDefault="00805196" w:rsidP="0063553F">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Тема программы</w:t>
            </w:r>
          </w:p>
        </w:tc>
        <w:tc>
          <w:tcPr>
            <w:tcW w:w="3189" w:type="dxa"/>
          </w:tcPr>
          <w:p w:rsidR="00805196" w:rsidRPr="009E48A6" w:rsidRDefault="00805196" w:rsidP="0063553F">
            <w:pPr>
              <w:tabs>
                <w:tab w:val="left" w:pos="4455"/>
              </w:tabs>
              <w:suppressAutoHyphens/>
              <w:spacing w:after="0" w:line="240" w:lineRule="auto"/>
              <w:rPr>
                <w:rFonts w:ascii="Times New Roman" w:hAnsi="Times New Roman"/>
                <w:b/>
                <w:i/>
                <w:sz w:val="24"/>
                <w:szCs w:val="24"/>
                <w:lang w:eastAsia="ar-SA"/>
              </w:rPr>
            </w:pPr>
          </w:p>
          <w:p w:rsidR="00805196" w:rsidRPr="009E48A6" w:rsidRDefault="00805196" w:rsidP="0063553F">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Форма организации и проведения занятия</w:t>
            </w:r>
          </w:p>
        </w:tc>
        <w:tc>
          <w:tcPr>
            <w:tcW w:w="3605" w:type="dxa"/>
          </w:tcPr>
          <w:p w:rsidR="00805196" w:rsidRPr="009E48A6" w:rsidRDefault="00805196" w:rsidP="0063553F">
            <w:pPr>
              <w:tabs>
                <w:tab w:val="left" w:pos="4455"/>
              </w:tabs>
              <w:suppressAutoHyphens/>
              <w:spacing w:after="0" w:line="240" w:lineRule="auto"/>
              <w:rPr>
                <w:rFonts w:ascii="Times New Roman" w:hAnsi="Times New Roman"/>
                <w:b/>
                <w:i/>
                <w:sz w:val="24"/>
                <w:szCs w:val="24"/>
                <w:lang w:eastAsia="ar-SA"/>
              </w:rPr>
            </w:pPr>
          </w:p>
          <w:p w:rsidR="00805196" w:rsidRPr="009E48A6" w:rsidRDefault="00805196" w:rsidP="0063553F">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Методы и приёмы организации учебно-воспитательного процесса</w:t>
            </w:r>
          </w:p>
        </w:tc>
        <w:tc>
          <w:tcPr>
            <w:tcW w:w="2912" w:type="dxa"/>
          </w:tcPr>
          <w:p w:rsidR="00805196" w:rsidRPr="009E48A6" w:rsidRDefault="00805196" w:rsidP="0063553F">
            <w:pPr>
              <w:tabs>
                <w:tab w:val="left" w:pos="4455"/>
              </w:tabs>
              <w:suppressAutoHyphens/>
              <w:spacing w:after="0" w:line="240" w:lineRule="auto"/>
              <w:rPr>
                <w:rFonts w:ascii="Times New Roman" w:hAnsi="Times New Roman"/>
                <w:b/>
                <w:i/>
                <w:sz w:val="24"/>
                <w:szCs w:val="24"/>
                <w:lang w:eastAsia="ar-SA"/>
              </w:rPr>
            </w:pPr>
          </w:p>
          <w:p w:rsidR="00805196" w:rsidRPr="009E48A6" w:rsidRDefault="00805196" w:rsidP="0063553F">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Дидактический материал, техническое оснащение занятий</w:t>
            </w:r>
          </w:p>
        </w:tc>
        <w:tc>
          <w:tcPr>
            <w:tcW w:w="2497" w:type="dxa"/>
          </w:tcPr>
          <w:p w:rsidR="00805196" w:rsidRPr="009E48A6" w:rsidRDefault="00805196" w:rsidP="0063553F">
            <w:pPr>
              <w:tabs>
                <w:tab w:val="left" w:pos="4455"/>
              </w:tabs>
              <w:suppressAutoHyphens/>
              <w:spacing w:after="0" w:line="240" w:lineRule="auto"/>
              <w:jc w:val="center"/>
              <w:rPr>
                <w:rFonts w:ascii="Times New Roman" w:hAnsi="Times New Roman"/>
                <w:b/>
                <w:i/>
                <w:sz w:val="24"/>
                <w:szCs w:val="24"/>
                <w:lang w:eastAsia="ar-SA"/>
              </w:rPr>
            </w:pPr>
            <w:r w:rsidRPr="009E48A6">
              <w:rPr>
                <w:rFonts w:ascii="Times New Roman" w:hAnsi="Times New Roman"/>
                <w:b/>
                <w:i/>
                <w:sz w:val="24"/>
                <w:szCs w:val="24"/>
                <w:lang w:eastAsia="ar-SA"/>
              </w:rPr>
              <w:t>Вид и форма контроля, форма предъявления результата</w:t>
            </w:r>
          </w:p>
        </w:tc>
      </w:tr>
      <w:tr w:rsidR="00805196" w:rsidRPr="003C4DC6" w:rsidTr="0063553F">
        <w:trPr>
          <w:trHeight w:val="1245"/>
        </w:trPr>
        <w:tc>
          <w:tcPr>
            <w:tcW w:w="418" w:type="dxa"/>
            <w:tcBorders>
              <w:bottom w:val="single" w:sz="6" w:space="0" w:color="auto"/>
            </w:tcBorders>
          </w:tcPr>
          <w:p w:rsidR="00805196" w:rsidRPr="009E48A6" w:rsidRDefault="00805196" w:rsidP="0063553F">
            <w:pPr>
              <w:tabs>
                <w:tab w:val="left" w:pos="4455"/>
              </w:tabs>
              <w:suppressAutoHyphens/>
              <w:spacing w:after="0" w:line="240" w:lineRule="auto"/>
              <w:jc w:val="center"/>
              <w:rPr>
                <w:rFonts w:ascii="Times New Roman" w:hAnsi="Times New Roman"/>
                <w:b/>
                <w:sz w:val="28"/>
                <w:szCs w:val="28"/>
                <w:lang w:eastAsia="ar-SA"/>
              </w:rPr>
            </w:pPr>
          </w:p>
          <w:p w:rsidR="00805196" w:rsidRPr="009E48A6" w:rsidRDefault="00805196" w:rsidP="0063553F">
            <w:pPr>
              <w:tabs>
                <w:tab w:val="left" w:pos="4455"/>
              </w:tabs>
              <w:suppressAutoHyphens/>
              <w:spacing w:after="0" w:line="240" w:lineRule="auto"/>
              <w:jc w:val="center"/>
              <w:rPr>
                <w:rFonts w:ascii="Times New Roman" w:hAnsi="Times New Roman"/>
                <w:b/>
                <w:sz w:val="28"/>
                <w:szCs w:val="28"/>
                <w:lang w:eastAsia="ar-SA"/>
              </w:rPr>
            </w:pPr>
          </w:p>
          <w:p w:rsidR="00805196" w:rsidRPr="009E48A6" w:rsidRDefault="00805196" w:rsidP="0063553F">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1</w:t>
            </w:r>
          </w:p>
        </w:tc>
        <w:tc>
          <w:tcPr>
            <w:tcW w:w="2501" w:type="dxa"/>
            <w:tcBorders>
              <w:bottom w:val="single" w:sz="6" w:space="0" w:color="auto"/>
            </w:tcBorders>
          </w:tcPr>
          <w:p w:rsidR="00805196" w:rsidRPr="009E48A6" w:rsidRDefault="00805196" w:rsidP="0063553F">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 xml:space="preserve">Общие основы каратэ  ПП и ТБ Правила   </w:t>
            </w:r>
          </w:p>
          <w:p w:rsidR="00805196" w:rsidRPr="009E48A6" w:rsidRDefault="00805196" w:rsidP="0063553F">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и методика судейства</w:t>
            </w:r>
          </w:p>
          <w:p w:rsidR="00805196" w:rsidRPr="009E48A6" w:rsidRDefault="00805196" w:rsidP="0063553F">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в каратэ</w:t>
            </w:r>
          </w:p>
        </w:tc>
        <w:tc>
          <w:tcPr>
            <w:tcW w:w="3189" w:type="dxa"/>
            <w:tcBorders>
              <w:bottom w:val="single" w:sz="6" w:space="0" w:color="auto"/>
            </w:tcBorders>
          </w:tcPr>
          <w:p w:rsidR="00805196" w:rsidRPr="009E48A6" w:rsidRDefault="00805196"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Групповая, - с организацией индивидуальных форм работы внутри группы, подгрупповая, фронтальная</w:t>
            </w:r>
          </w:p>
        </w:tc>
        <w:tc>
          <w:tcPr>
            <w:tcW w:w="3605" w:type="dxa"/>
            <w:tcBorders>
              <w:bottom w:val="single" w:sz="6" w:space="0" w:color="auto"/>
            </w:tcBorders>
          </w:tcPr>
          <w:p w:rsidR="00805196" w:rsidRPr="009E48A6" w:rsidRDefault="00805196" w:rsidP="0063553F">
            <w:pPr>
              <w:tabs>
                <w:tab w:val="left" w:pos="4455"/>
              </w:tabs>
              <w:suppressAutoHyphens/>
              <w:spacing w:after="0" w:line="240" w:lineRule="auto"/>
              <w:rPr>
                <w:rFonts w:ascii="Times New Roman" w:hAnsi="Times New Roman"/>
                <w:sz w:val="24"/>
                <w:szCs w:val="24"/>
                <w:lang w:eastAsia="ar-SA"/>
              </w:rPr>
            </w:pPr>
            <w:r w:rsidRPr="009E48A6">
              <w:rPr>
                <w:rFonts w:ascii="Times New Roman" w:hAnsi="Times New Roman"/>
                <w:sz w:val="24"/>
                <w:szCs w:val="24"/>
                <w:lang w:eastAsia="ar-SA"/>
              </w:rPr>
              <w:t>Словесный, объяснение, рассказ, беседа практические задания, объяснение нового материала.</w:t>
            </w:r>
          </w:p>
          <w:p w:rsidR="00805196" w:rsidRPr="009E48A6" w:rsidRDefault="00805196" w:rsidP="0063553F">
            <w:pPr>
              <w:suppressAutoHyphens/>
              <w:spacing w:after="0" w:line="240" w:lineRule="auto"/>
              <w:rPr>
                <w:rFonts w:ascii="Times New Roman" w:hAnsi="Times New Roman"/>
                <w:sz w:val="24"/>
                <w:szCs w:val="24"/>
                <w:lang w:eastAsia="ar-SA"/>
              </w:rPr>
            </w:pPr>
          </w:p>
        </w:tc>
        <w:tc>
          <w:tcPr>
            <w:tcW w:w="2912" w:type="dxa"/>
            <w:tcBorders>
              <w:bottom w:val="single" w:sz="6" w:space="0" w:color="auto"/>
            </w:tcBorders>
          </w:tcPr>
          <w:p w:rsidR="00805196" w:rsidRPr="009E48A6" w:rsidRDefault="00805196" w:rsidP="0063553F">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Специальная литература, справочные материалы, картинки, плакаты. Правила судейства. </w:t>
            </w:r>
          </w:p>
        </w:tc>
        <w:tc>
          <w:tcPr>
            <w:tcW w:w="2497" w:type="dxa"/>
            <w:tcBorders>
              <w:bottom w:val="single" w:sz="6" w:space="0" w:color="auto"/>
            </w:tcBorders>
          </w:tcPr>
          <w:p w:rsidR="00805196" w:rsidRPr="009E48A6" w:rsidRDefault="00805196"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Вводный, </w:t>
            </w:r>
          </w:p>
          <w:p w:rsidR="00805196" w:rsidRPr="009E48A6" w:rsidRDefault="00805196"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положение о соревнованиях по рукопашному бою.</w:t>
            </w:r>
          </w:p>
        </w:tc>
      </w:tr>
      <w:tr w:rsidR="00805196" w:rsidRPr="003C4DC6" w:rsidTr="0063553F">
        <w:trPr>
          <w:trHeight w:val="1043"/>
        </w:trPr>
        <w:tc>
          <w:tcPr>
            <w:tcW w:w="418" w:type="dxa"/>
            <w:tcBorders>
              <w:top w:val="single" w:sz="6" w:space="0" w:color="auto"/>
              <w:bottom w:val="single" w:sz="6" w:space="0" w:color="auto"/>
            </w:tcBorders>
          </w:tcPr>
          <w:p w:rsidR="00805196" w:rsidRPr="009E48A6" w:rsidRDefault="00805196" w:rsidP="0063553F">
            <w:pPr>
              <w:tabs>
                <w:tab w:val="left" w:pos="4455"/>
              </w:tabs>
              <w:suppressAutoHyphens/>
              <w:spacing w:after="0" w:line="240" w:lineRule="auto"/>
              <w:jc w:val="center"/>
              <w:rPr>
                <w:rFonts w:ascii="Times New Roman" w:hAnsi="Times New Roman"/>
                <w:b/>
                <w:sz w:val="28"/>
                <w:szCs w:val="28"/>
                <w:lang w:eastAsia="ar-SA"/>
              </w:rPr>
            </w:pPr>
          </w:p>
          <w:p w:rsidR="00805196" w:rsidRPr="009E48A6" w:rsidRDefault="00805196" w:rsidP="0063553F">
            <w:pPr>
              <w:suppressAutoHyphens/>
              <w:spacing w:after="0" w:line="240" w:lineRule="auto"/>
              <w:jc w:val="center"/>
              <w:rPr>
                <w:rFonts w:ascii="Times New Roman" w:hAnsi="Times New Roman"/>
                <w:b/>
                <w:sz w:val="28"/>
                <w:szCs w:val="28"/>
                <w:lang w:eastAsia="ar-SA"/>
              </w:rPr>
            </w:pPr>
          </w:p>
          <w:p w:rsidR="00805196" w:rsidRPr="009E48A6" w:rsidRDefault="00805196" w:rsidP="0063553F">
            <w:pPr>
              <w:tabs>
                <w:tab w:val="left" w:pos="4455"/>
              </w:tabs>
              <w:suppressAutoHyphens/>
              <w:spacing w:after="0" w:line="240" w:lineRule="auto"/>
              <w:jc w:val="center"/>
              <w:rPr>
                <w:rFonts w:ascii="Times New Roman" w:hAnsi="Times New Roman"/>
                <w:b/>
                <w:sz w:val="28"/>
                <w:szCs w:val="28"/>
                <w:lang w:eastAsia="ar-SA"/>
              </w:rPr>
            </w:pPr>
          </w:p>
          <w:p w:rsidR="00805196" w:rsidRPr="009E48A6" w:rsidRDefault="00805196" w:rsidP="0063553F">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2</w:t>
            </w:r>
          </w:p>
        </w:tc>
        <w:tc>
          <w:tcPr>
            <w:tcW w:w="2501" w:type="dxa"/>
            <w:tcBorders>
              <w:top w:val="single" w:sz="6" w:space="0" w:color="auto"/>
              <w:bottom w:val="single" w:sz="6" w:space="0" w:color="auto"/>
            </w:tcBorders>
          </w:tcPr>
          <w:p w:rsidR="00805196" w:rsidRPr="009E48A6" w:rsidRDefault="00805196" w:rsidP="0063553F">
            <w:pPr>
              <w:suppressAutoHyphens/>
              <w:spacing w:after="0" w:line="240" w:lineRule="auto"/>
              <w:jc w:val="center"/>
              <w:rPr>
                <w:rFonts w:ascii="Times New Roman" w:hAnsi="Times New Roman"/>
                <w:sz w:val="24"/>
                <w:szCs w:val="28"/>
                <w:lang w:eastAsia="ar-SA"/>
              </w:rPr>
            </w:pPr>
          </w:p>
          <w:p w:rsidR="00805196" w:rsidRPr="009E48A6" w:rsidRDefault="00805196" w:rsidP="0063553F">
            <w:pPr>
              <w:suppressAutoHyphens/>
              <w:spacing w:after="0" w:line="240" w:lineRule="auto"/>
              <w:jc w:val="center"/>
              <w:rPr>
                <w:rFonts w:ascii="Times New Roman" w:hAnsi="Times New Roman"/>
                <w:sz w:val="24"/>
                <w:szCs w:val="28"/>
                <w:lang w:eastAsia="ar-SA"/>
              </w:rPr>
            </w:pPr>
          </w:p>
          <w:p w:rsidR="00805196" w:rsidRPr="009E48A6" w:rsidRDefault="00805196" w:rsidP="0063553F">
            <w:pPr>
              <w:suppressAutoHyphens/>
              <w:spacing w:after="0" w:line="240" w:lineRule="auto"/>
              <w:jc w:val="center"/>
              <w:rPr>
                <w:rFonts w:ascii="Times New Roman" w:hAnsi="Times New Roman"/>
                <w:sz w:val="24"/>
                <w:szCs w:val="28"/>
                <w:lang w:eastAsia="ar-SA"/>
              </w:rPr>
            </w:pPr>
          </w:p>
          <w:p w:rsidR="00805196" w:rsidRPr="009E48A6" w:rsidRDefault="00805196" w:rsidP="0063553F">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Общефизическая подготовка</w:t>
            </w:r>
          </w:p>
          <w:p w:rsidR="00805196" w:rsidRPr="009E48A6" w:rsidRDefault="00805196" w:rsidP="0063553F">
            <w:pPr>
              <w:suppressAutoHyphens/>
              <w:spacing w:after="0" w:line="240" w:lineRule="auto"/>
              <w:jc w:val="center"/>
              <w:rPr>
                <w:rFonts w:ascii="Times New Roman" w:hAnsi="Times New Roman"/>
                <w:sz w:val="24"/>
                <w:szCs w:val="28"/>
                <w:lang w:eastAsia="ar-SA"/>
              </w:rPr>
            </w:pPr>
          </w:p>
        </w:tc>
        <w:tc>
          <w:tcPr>
            <w:tcW w:w="3189" w:type="dxa"/>
            <w:tcBorders>
              <w:top w:val="single" w:sz="6" w:space="0" w:color="auto"/>
              <w:bottom w:val="single" w:sz="6" w:space="0" w:color="auto"/>
            </w:tcBorders>
          </w:tcPr>
          <w:p w:rsidR="00805196" w:rsidRPr="009E48A6" w:rsidRDefault="00805196" w:rsidP="0063553F">
            <w:pPr>
              <w:tabs>
                <w:tab w:val="left" w:pos="4455"/>
              </w:tabs>
              <w:suppressAutoHyphens/>
              <w:spacing w:after="0" w:line="240" w:lineRule="auto"/>
              <w:jc w:val="center"/>
              <w:rPr>
                <w:rFonts w:ascii="Times New Roman" w:hAnsi="Times New Roman"/>
                <w:sz w:val="24"/>
                <w:szCs w:val="24"/>
                <w:lang w:eastAsia="ar-SA"/>
              </w:rPr>
            </w:pPr>
          </w:p>
          <w:p w:rsidR="00805196" w:rsidRPr="009E48A6" w:rsidRDefault="00805196" w:rsidP="0063553F">
            <w:pPr>
              <w:tabs>
                <w:tab w:val="left" w:pos="4455"/>
              </w:tabs>
              <w:suppressAutoHyphens/>
              <w:spacing w:after="0" w:line="240" w:lineRule="auto"/>
              <w:jc w:val="center"/>
              <w:rPr>
                <w:rFonts w:ascii="Times New Roman" w:hAnsi="Times New Roman"/>
                <w:sz w:val="24"/>
                <w:szCs w:val="24"/>
                <w:lang w:eastAsia="ar-SA"/>
              </w:rPr>
            </w:pPr>
          </w:p>
          <w:p w:rsidR="00805196" w:rsidRPr="009E48A6" w:rsidRDefault="00805196" w:rsidP="0063553F">
            <w:pPr>
              <w:tabs>
                <w:tab w:val="left" w:pos="4455"/>
              </w:tabs>
              <w:suppressAutoHyphens/>
              <w:spacing w:after="0" w:line="240" w:lineRule="auto"/>
              <w:jc w:val="center"/>
              <w:rPr>
                <w:rFonts w:ascii="Times New Roman" w:hAnsi="Times New Roman"/>
                <w:sz w:val="24"/>
                <w:szCs w:val="24"/>
                <w:lang w:eastAsia="ar-SA"/>
              </w:rPr>
            </w:pPr>
          </w:p>
          <w:p w:rsidR="00805196" w:rsidRPr="009E48A6" w:rsidRDefault="00805196"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Индивидуальная, групповая, подгрупповая,</w:t>
            </w:r>
          </w:p>
          <w:p w:rsidR="00805196" w:rsidRPr="009E48A6" w:rsidRDefault="00805196"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поточная, фронтальная</w:t>
            </w:r>
          </w:p>
        </w:tc>
        <w:tc>
          <w:tcPr>
            <w:tcW w:w="3605" w:type="dxa"/>
            <w:tcBorders>
              <w:top w:val="single" w:sz="6" w:space="0" w:color="auto"/>
              <w:bottom w:val="single" w:sz="6" w:space="0" w:color="auto"/>
            </w:tcBorders>
          </w:tcPr>
          <w:p w:rsidR="00805196" w:rsidRPr="009E48A6" w:rsidRDefault="00805196" w:rsidP="0063553F">
            <w:pPr>
              <w:tabs>
                <w:tab w:val="left" w:pos="4455"/>
              </w:tabs>
              <w:suppressAutoHyphens/>
              <w:spacing w:after="0" w:line="240" w:lineRule="auto"/>
              <w:jc w:val="center"/>
              <w:rPr>
                <w:rFonts w:ascii="Times New Roman" w:hAnsi="Times New Roman"/>
                <w:sz w:val="24"/>
                <w:szCs w:val="24"/>
                <w:lang w:eastAsia="ar-SA"/>
              </w:rPr>
            </w:pPr>
          </w:p>
          <w:p w:rsidR="00805196" w:rsidRPr="009E48A6" w:rsidRDefault="00805196" w:rsidP="0063553F">
            <w:pPr>
              <w:tabs>
                <w:tab w:val="left" w:pos="4455"/>
              </w:tabs>
              <w:suppressAutoHyphens/>
              <w:spacing w:after="0" w:line="240" w:lineRule="auto"/>
              <w:jc w:val="center"/>
              <w:rPr>
                <w:rFonts w:ascii="Times New Roman" w:hAnsi="Times New Roman"/>
                <w:sz w:val="24"/>
                <w:szCs w:val="24"/>
                <w:lang w:eastAsia="ar-SA"/>
              </w:rPr>
            </w:pPr>
          </w:p>
          <w:p w:rsidR="00805196" w:rsidRPr="009E48A6" w:rsidRDefault="00805196"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 Словесный, </w:t>
            </w:r>
          </w:p>
          <w:p w:rsidR="00805196" w:rsidRPr="009E48A6" w:rsidRDefault="00805196"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наглядный показ, </w:t>
            </w:r>
          </w:p>
          <w:p w:rsidR="00805196" w:rsidRPr="009E48A6" w:rsidRDefault="00805196"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упражнения в парах, работа на снарядах, УТЗ</w:t>
            </w:r>
          </w:p>
        </w:tc>
        <w:tc>
          <w:tcPr>
            <w:tcW w:w="2912" w:type="dxa"/>
            <w:tcBorders>
              <w:top w:val="single" w:sz="6" w:space="0" w:color="auto"/>
              <w:bottom w:val="single" w:sz="6" w:space="0" w:color="auto"/>
            </w:tcBorders>
          </w:tcPr>
          <w:p w:rsidR="00805196" w:rsidRPr="009E48A6" w:rsidRDefault="00805196" w:rsidP="0063553F">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Таблицы, схемы, карточки, малый спортинвентарь (резина, гантели, </w:t>
            </w:r>
            <w:proofErr w:type="spellStart"/>
            <w:r w:rsidRPr="009E48A6">
              <w:rPr>
                <w:rFonts w:ascii="Times New Roman" w:hAnsi="Times New Roman"/>
                <w:sz w:val="24"/>
                <w:szCs w:val="24"/>
                <w:lang w:eastAsia="ar-SA"/>
              </w:rPr>
              <w:t>медицинбол</w:t>
            </w:r>
            <w:proofErr w:type="spellEnd"/>
            <w:r w:rsidRPr="009E48A6">
              <w:rPr>
                <w:rFonts w:ascii="Times New Roman" w:hAnsi="Times New Roman"/>
                <w:sz w:val="24"/>
                <w:szCs w:val="24"/>
                <w:lang w:eastAsia="ar-SA"/>
              </w:rPr>
              <w:t xml:space="preserve">, </w:t>
            </w:r>
            <w:proofErr w:type="spellStart"/>
            <w:r w:rsidRPr="009E48A6">
              <w:rPr>
                <w:rFonts w:ascii="Times New Roman" w:hAnsi="Times New Roman"/>
                <w:sz w:val="24"/>
                <w:szCs w:val="24"/>
                <w:lang w:eastAsia="ar-SA"/>
              </w:rPr>
              <w:t>тен.мячи</w:t>
            </w:r>
            <w:proofErr w:type="spellEnd"/>
            <w:r w:rsidRPr="009E48A6">
              <w:rPr>
                <w:rFonts w:ascii="Times New Roman" w:hAnsi="Times New Roman"/>
                <w:sz w:val="24"/>
                <w:szCs w:val="24"/>
                <w:lang w:eastAsia="ar-SA"/>
              </w:rPr>
              <w:t xml:space="preserve"> и т.д.  обучающегося, силовые тренажеры</w:t>
            </w:r>
          </w:p>
        </w:tc>
        <w:tc>
          <w:tcPr>
            <w:tcW w:w="2497" w:type="dxa"/>
            <w:tcBorders>
              <w:top w:val="single" w:sz="6" w:space="0" w:color="auto"/>
              <w:bottom w:val="single" w:sz="6" w:space="0" w:color="auto"/>
            </w:tcBorders>
          </w:tcPr>
          <w:p w:rsidR="00805196" w:rsidRPr="009E48A6" w:rsidRDefault="00805196" w:rsidP="0063553F">
            <w:pPr>
              <w:tabs>
                <w:tab w:val="left" w:pos="4455"/>
              </w:tabs>
              <w:suppressAutoHyphens/>
              <w:spacing w:after="0" w:line="240" w:lineRule="auto"/>
              <w:jc w:val="center"/>
              <w:rPr>
                <w:rFonts w:ascii="Times New Roman" w:hAnsi="Times New Roman"/>
                <w:sz w:val="24"/>
                <w:szCs w:val="24"/>
                <w:lang w:eastAsia="ar-SA"/>
              </w:rPr>
            </w:pPr>
          </w:p>
          <w:p w:rsidR="00805196" w:rsidRPr="009E48A6" w:rsidRDefault="00805196" w:rsidP="0063553F">
            <w:pPr>
              <w:tabs>
                <w:tab w:val="left" w:pos="4455"/>
              </w:tabs>
              <w:suppressAutoHyphens/>
              <w:spacing w:after="0" w:line="240" w:lineRule="auto"/>
              <w:jc w:val="center"/>
              <w:rPr>
                <w:rFonts w:ascii="Times New Roman" w:hAnsi="Times New Roman"/>
                <w:sz w:val="24"/>
                <w:szCs w:val="24"/>
                <w:lang w:eastAsia="ar-SA"/>
              </w:rPr>
            </w:pPr>
          </w:p>
          <w:p w:rsidR="00805196" w:rsidRPr="009E48A6" w:rsidRDefault="00805196"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Тестирование, </w:t>
            </w:r>
          </w:p>
          <w:p w:rsidR="00805196" w:rsidRPr="009E48A6" w:rsidRDefault="00805196"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зачеты, протоколы</w:t>
            </w:r>
          </w:p>
        </w:tc>
      </w:tr>
      <w:tr w:rsidR="00805196" w:rsidRPr="003C4DC6" w:rsidTr="0063553F">
        <w:trPr>
          <w:trHeight w:val="1136"/>
        </w:trPr>
        <w:tc>
          <w:tcPr>
            <w:tcW w:w="418" w:type="dxa"/>
            <w:tcBorders>
              <w:top w:val="single" w:sz="6" w:space="0" w:color="auto"/>
              <w:bottom w:val="single" w:sz="6" w:space="0" w:color="auto"/>
            </w:tcBorders>
          </w:tcPr>
          <w:p w:rsidR="00805196" w:rsidRPr="009E48A6" w:rsidRDefault="00805196" w:rsidP="0063553F">
            <w:pPr>
              <w:tabs>
                <w:tab w:val="left" w:pos="4455"/>
              </w:tabs>
              <w:suppressAutoHyphens/>
              <w:spacing w:after="0" w:line="240" w:lineRule="auto"/>
              <w:jc w:val="center"/>
              <w:rPr>
                <w:rFonts w:ascii="Times New Roman" w:hAnsi="Times New Roman"/>
                <w:b/>
                <w:sz w:val="28"/>
                <w:szCs w:val="28"/>
                <w:lang w:eastAsia="ar-SA"/>
              </w:rPr>
            </w:pPr>
          </w:p>
          <w:p w:rsidR="00805196" w:rsidRPr="009E48A6" w:rsidRDefault="00805196" w:rsidP="0063553F">
            <w:pPr>
              <w:tabs>
                <w:tab w:val="left" w:pos="4455"/>
              </w:tabs>
              <w:suppressAutoHyphens/>
              <w:spacing w:after="0" w:line="240" w:lineRule="auto"/>
              <w:jc w:val="center"/>
              <w:rPr>
                <w:rFonts w:ascii="Times New Roman" w:hAnsi="Times New Roman"/>
                <w:b/>
                <w:sz w:val="28"/>
                <w:szCs w:val="28"/>
                <w:lang w:eastAsia="ar-SA"/>
              </w:rPr>
            </w:pPr>
          </w:p>
          <w:p w:rsidR="00805196" w:rsidRPr="009E48A6" w:rsidRDefault="00805196" w:rsidP="0063553F">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3</w:t>
            </w:r>
          </w:p>
        </w:tc>
        <w:tc>
          <w:tcPr>
            <w:tcW w:w="2501" w:type="dxa"/>
            <w:tcBorders>
              <w:top w:val="single" w:sz="6" w:space="0" w:color="auto"/>
              <w:bottom w:val="single" w:sz="6" w:space="0" w:color="auto"/>
            </w:tcBorders>
          </w:tcPr>
          <w:p w:rsidR="00805196" w:rsidRPr="009E48A6" w:rsidRDefault="00805196" w:rsidP="0063553F">
            <w:pPr>
              <w:suppressAutoHyphens/>
              <w:spacing w:after="0" w:line="240" w:lineRule="auto"/>
              <w:jc w:val="center"/>
              <w:rPr>
                <w:rFonts w:ascii="Times New Roman" w:hAnsi="Times New Roman"/>
                <w:sz w:val="24"/>
                <w:szCs w:val="28"/>
                <w:lang w:eastAsia="ar-SA"/>
              </w:rPr>
            </w:pPr>
          </w:p>
          <w:p w:rsidR="00805196" w:rsidRPr="009E48A6" w:rsidRDefault="00805196" w:rsidP="0063553F">
            <w:pPr>
              <w:suppressAutoHyphens/>
              <w:spacing w:after="0" w:line="240" w:lineRule="auto"/>
              <w:jc w:val="center"/>
              <w:rPr>
                <w:rFonts w:ascii="Times New Roman" w:hAnsi="Times New Roman"/>
                <w:sz w:val="24"/>
                <w:szCs w:val="28"/>
                <w:lang w:eastAsia="ar-SA"/>
              </w:rPr>
            </w:pPr>
          </w:p>
          <w:p w:rsidR="00805196" w:rsidRPr="009E48A6" w:rsidRDefault="00805196" w:rsidP="0063553F">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Специальная физическая подготовка</w:t>
            </w:r>
          </w:p>
        </w:tc>
        <w:tc>
          <w:tcPr>
            <w:tcW w:w="3189" w:type="dxa"/>
            <w:tcBorders>
              <w:top w:val="single" w:sz="6" w:space="0" w:color="auto"/>
              <w:bottom w:val="single" w:sz="6" w:space="0" w:color="auto"/>
            </w:tcBorders>
          </w:tcPr>
          <w:p w:rsidR="00805196" w:rsidRPr="009E48A6" w:rsidRDefault="00805196" w:rsidP="0063553F">
            <w:pPr>
              <w:tabs>
                <w:tab w:val="left" w:pos="4455"/>
              </w:tabs>
              <w:suppressAutoHyphens/>
              <w:spacing w:after="0" w:line="240" w:lineRule="auto"/>
              <w:jc w:val="center"/>
              <w:rPr>
                <w:rFonts w:ascii="Times New Roman" w:hAnsi="Times New Roman"/>
                <w:sz w:val="24"/>
                <w:szCs w:val="24"/>
                <w:lang w:eastAsia="ar-SA"/>
              </w:rPr>
            </w:pPr>
          </w:p>
          <w:p w:rsidR="00805196" w:rsidRPr="009E48A6" w:rsidRDefault="00805196"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Групповая, - с организацией индивидуальных форм работы внутри группы, подгрупповая, фронтальная, коллективно-групповая, в парах</w:t>
            </w:r>
          </w:p>
        </w:tc>
        <w:tc>
          <w:tcPr>
            <w:tcW w:w="3605" w:type="dxa"/>
            <w:tcBorders>
              <w:top w:val="single" w:sz="6" w:space="0" w:color="auto"/>
              <w:bottom w:val="single" w:sz="6" w:space="0" w:color="auto"/>
            </w:tcBorders>
          </w:tcPr>
          <w:p w:rsidR="00805196" w:rsidRPr="009E48A6" w:rsidRDefault="00805196" w:rsidP="0063553F">
            <w:pPr>
              <w:tabs>
                <w:tab w:val="left" w:pos="4455"/>
              </w:tabs>
              <w:suppressAutoHyphens/>
              <w:spacing w:after="0" w:line="240" w:lineRule="auto"/>
              <w:jc w:val="center"/>
              <w:rPr>
                <w:rFonts w:ascii="Times New Roman" w:hAnsi="Times New Roman"/>
                <w:sz w:val="24"/>
                <w:szCs w:val="24"/>
                <w:lang w:eastAsia="ar-SA"/>
              </w:rPr>
            </w:pPr>
          </w:p>
          <w:p w:rsidR="00805196" w:rsidRPr="009E48A6" w:rsidRDefault="00805196"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Словесный, объяснение нового материала, рассказ, практические занятия, упражнения в парах, УТЗ, наглядный показ тренером. </w:t>
            </w:r>
          </w:p>
          <w:p w:rsidR="00805196" w:rsidRPr="009E48A6" w:rsidRDefault="00805196" w:rsidP="0063553F">
            <w:pPr>
              <w:tabs>
                <w:tab w:val="left" w:pos="4455"/>
              </w:tabs>
              <w:suppressAutoHyphens/>
              <w:spacing w:after="0" w:line="240" w:lineRule="auto"/>
              <w:jc w:val="center"/>
              <w:rPr>
                <w:rFonts w:ascii="Times New Roman" w:hAnsi="Times New Roman"/>
                <w:sz w:val="10"/>
                <w:szCs w:val="24"/>
                <w:lang w:eastAsia="ar-SA"/>
              </w:rPr>
            </w:pPr>
          </w:p>
        </w:tc>
        <w:tc>
          <w:tcPr>
            <w:tcW w:w="2912" w:type="dxa"/>
            <w:tcBorders>
              <w:top w:val="single" w:sz="6" w:space="0" w:color="auto"/>
              <w:bottom w:val="single" w:sz="6" w:space="0" w:color="auto"/>
            </w:tcBorders>
          </w:tcPr>
          <w:p w:rsidR="00805196" w:rsidRPr="009E48A6" w:rsidRDefault="00805196" w:rsidP="0063553F">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Литература, схемы,</w:t>
            </w:r>
          </w:p>
          <w:p w:rsidR="00805196" w:rsidRPr="009E48A6" w:rsidRDefault="00805196" w:rsidP="0063553F">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справочные материалы, плакаты, мелкий и средний спортинвентарь (малые гантели, </w:t>
            </w:r>
            <w:proofErr w:type="spellStart"/>
            <w:r w:rsidRPr="009E48A6">
              <w:rPr>
                <w:rFonts w:ascii="Times New Roman" w:hAnsi="Times New Roman"/>
                <w:sz w:val="24"/>
                <w:szCs w:val="24"/>
                <w:lang w:eastAsia="ar-SA"/>
              </w:rPr>
              <w:t>пунктбол</w:t>
            </w:r>
            <w:proofErr w:type="spellEnd"/>
            <w:r w:rsidRPr="009E48A6">
              <w:rPr>
                <w:rFonts w:ascii="Times New Roman" w:hAnsi="Times New Roman"/>
                <w:sz w:val="24"/>
                <w:szCs w:val="24"/>
                <w:lang w:eastAsia="ar-SA"/>
              </w:rPr>
              <w:t>, лапы, бокс. мешки и груши, манекен)</w:t>
            </w:r>
          </w:p>
        </w:tc>
        <w:tc>
          <w:tcPr>
            <w:tcW w:w="2497" w:type="dxa"/>
            <w:tcBorders>
              <w:top w:val="single" w:sz="6" w:space="0" w:color="auto"/>
              <w:bottom w:val="single" w:sz="6" w:space="0" w:color="auto"/>
            </w:tcBorders>
          </w:tcPr>
          <w:p w:rsidR="00805196" w:rsidRPr="009E48A6" w:rsidRDefault="00805196" w:rsidP="0063553F">
            <w:pPr>
              <w:tabs>
                <w:tab w:val="left" w:pos="4455"/>
              </w:tabs>
              <w:suppressAutoHyphens/>
              <w:spacing w:after="0" w:line="240" w:lineRule="auto"/>
              <w:jc w:val="center"/>
              <w:rPr>
                <w:rFonts w:ascii="Times New Roman" w:hAnsi="Times New Roman"/>
                <w:sz w:val="24"/>
                <w:szCs w:val="24"/>
                <w:lang w:eastAsia="ar-SA"/>
              </w:rPr>
            </w:pPr>
          </w:p>
          <w:p w:rsidR="00805196" w:rsidRPr="009E48A6" w:rsidRDefault="00805196"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Зачет, тестирование, учебные бои,</w:t>
            </w:r>
          </w:p>
          <w:p w:rsidR="00805196" w:rsidRPr="009E48A6" w:rsidRDefault="00805196"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промежуточный тест.</w:t>
            </w:r>
          </w:p>
          <w:p w:rsidR="00805196" w:rsidRPr="009E48A6" w:rsidRDefault="00805196" w:rsidP="0063553F">
            <w:pPr>
              <w:tabs>
                <w:tab w:val="left" w:pos="4455"/>
              </w:tabs>
              <w:suppressAutoHyphens/>
              <w:spacing w:after="0" w:line="240" w:lineRule="auto"/>
              <w:jc w:val="center"/>
              <w:rPr>
                <w:rFonts w:ascii="Times New Roman" w:hAnsi="Times New Roman"/>
                <w:sz w:val="24"/>
                <w:szCs w:val="24"/>
                <w:lang w:eastAsia="ar-SA"/>
              </w:rPr>
            </w:pPr>
          </w:p>
        </w:tc>
      </w:tr>
      <w:tr w:rsidR="00805196" w:rsidRPr="003C4DC6" w:rsidTr="0063553F">
        <w:trPr>
          <w:trHeight w:val="1136"/>
        </w:trPr>
        <w:tc>
          <w:tcPr>
            <w:tcW w:w="418" w:type="dxa"/>
            <w:tcBorders>
              <w:top w:val="single" w:sz="6" w:space="0" w:color="auto"/>
              <w:bottom w:val="single" w:sz="6" w:space="0" w:color="auto"/>
            </w:tcBorders>
          </w:tcPr>
          <w:p w:rsidR="00805196" w:rsidRPr="009E48A6" w:rsidRDefault="00805196" w:rsidP="0063553F">
            <w:pPr>
              <w:tabs>
                <w:tab w:val="left" w:pos="4455"/>
              </w:tabs>
              <w:suppressAutoHyphens/>
              <w:spacing w:after="0" w:line="240" w:lineRule="auto"/>
              <w:jc w:val="center"/>
              <w:rPr>
                <w:rFonts w:ascii="Times New Roman" w:hAnsi="Times New Roman"/>
                <w:b/>
                <w:sz w:val="28"/>
                <w:szCs w:val="28"/>
                <w:lang w:eastAsia="ar-SA"/>
              </w:rPr>
            </w:pPr>
          </w:p>
          <w:p w:rsidR="00805196" w:rsidRPr="009E48A6" w:rsidRDefault="00805196" w:rsidP="0063553F">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4</w:t>
            </w:r>
          </w:p>
        </w:tc>
        <w:tc>
          <w:tcPr>
            <w:tcW w:w="2501" w:type="dxa"/>
            <w:tcBorders>
              <w:top w:val="single" w:sz="6" w:space="0" w:color="auto"/>
              <w:bottom w:val="single" w:sz="6" w:space="0" w:color="auto"/>
            </w:tcBorders>
          </w:tcPr>
          <w:p w:rsidR="00805196" w:rsidRPr="009E48A6" w:rsidRDefault="00805196" w:rsidP="0063553F">
            <w:pPr>
              <w:suppressAutoHyphens/>
              <w:spacing w:after="0" w:line="240" w:lineRule="auto"/>
              <w:jc w:val="center"/>
              <w:rPr>
                <w:rFonts w:ascii="Times New Roman" w:hAnsi="Times New Roman"/>
                <w:i/>
                <w:sz w:val="24"/>
                <w:szCs w:val="28"/>
                <w:lang w:eastAsia="ar-SA"/>
              </w:rPr>
            </w:pPr>
            <w:r w:rsidRPr="009E48A6">
              <w:rPr>
                <w:rFonts w:ascii="Times New Roman" w:hAnsi="Times New Roman"/>
                <w:sz w:val="24"/>
                <w:szCs w:val="28"/>
                <w:lang w:eastAsia="ar-SA"/>
              </w:rPr>
              <w:t xml:space="preserve">Технико-тактическая  подготовка </w:t>
            </w:r>
          </w:p>
        </w:tc>
        <w:tc>
          <w:tcPr>
            <w:tcW w:w="3189" w:type="dxa"/>
            <w:tcBorders>
              <w:top w:val="single" w:sz="6" w:space="0" w:color="auto"/>
              <w:bottom w:val="single" w:sz="6" w:space="0" w:color="auto"/>
            </w:tcBorders>
          </w:tcPr>
          <w:p w:rsidR="00805196" w:rsidRPr="009E48A6" w:rsidRDefault="00805196"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Групповая, - с организацией индивидуальных форм работы внутри группы, подгрупповая, коллективно-групповая, в парах</w:t>
            </w:r>
          </w:p>
        </w:tc>
        <w:tc>
          <w:tcPr>
            <w:tcW w:w="3605" w:type="dxa"/>
            <w:tcBorders>
              <w:top w:val="single" w:sz="6" w:space="0" w:color="auto"/>
              <w:bottom w:val="single" w:sz="6" w:space="0" w:color="auto"/>
            </w:tcBorders>
          </w:tcPr>
          <w:p w:rsidR="00805196" w:rsidRPr="009E48A6" w:rsidRDefault="00805196"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Словесный, объяснение,  беседа, практические занятия, упражнения в парах, УТЗ, наглядный показ тренером. </w:t>
            </w:r>
          </w:p>
          <w:p w:rsidR="00805196" w:rsidRPr="009E48A6" w:rsidRDefault="00805196"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Учебные бои.</w:t>
            </w:r>
          </w:p>
        </w:tc>
        <w:tc>
          <w:tcPr>
            <w:tcW w:w="2912" w:type="dxa"/>
            <w:tcBorders>
              <w:top w:val="single" w:sz="6" w:space="0" w:color="auto"/>
              <w:bottom w:val="single" w:sz="6" w:space="0" w:color="auto"/>
            </w:tcBorders>
          </w:tcPr>
          <w:p w:rsidR="00805196" w:rsidRPr="009E48A6" w:rsidRDefault="00805196" w:rsidP="0063553F">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Плакаты, мелкий инвентарь обучающего.</w:t>
            </w:r>
          </w:p>
          <w:p w:rsidR="00805196" w:rsidRPr="009E48A6" w:rsidRDefault="00805196" w:rsidP="0063553F">
            <w:pPr>
              <w:tabs>
                <w:tab w:val="left" w:pos="195"/>
              </w:tabs>
              <w:suppressAutoHyphens/>
              <w:spacing w:after="0" w:line="240" w:lineRule="auto"/>
              <w:ind w:right="-284"/>
              <w:jc w:val="center"/>
              <w:rPr>
                <w:rFonts w:ascii="Times New Roman" w:hAnsi="Times New Roman"/>
                <w:sz w:val="24"/>
                <w:szCs w:val="24"/>
                <w:lang w:eastAsia="ar-SA"/>
              </w:rPr>
            </w:pPr>
            <w:r w:rsidRPr="009E48A6">
              <w:rPr>
                <w:rFonts w:ascii="Times New Roman" w:hAnsi="Times New Roman"/>
                <w:sz w:val="24"/>
                <w:szCs w:val="24"/>
                <w:lang w:eastAsia="ar-SA"/>
              </w:rPr>
              <w:t>Терминология, жестикуляция.</w:t>
            </w:r>
          </w:p>
        </w:tc>
        <w:tc>
          <w:tcPr>
            <w:tcW w:w="2497" w:type="dxa"/>
            <w:tcBorders>
              <w:top w:val="single" w:sz="6" w:space="0" w:color="auto"/>
              <w:bottom w:val="single" w:sz="6" w:space="0" w:color="auto"/>
            </w:tcBorders>
          </w:tcPr>
          <w:p w:rsidR="00805196" w:rsidRPr="009E48A6" w:rsidRDefault="00805196"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Зачет, тестирование, учебные бои, промежуточный тест,</w:t>
            </w:r>
          </w:p>
          <w:p w:rsidR="00805196" w:rsidRPr="009E48A6" w:rsidRDefault="00805196" w:rsidP="0063553F">
            <w:pPr>
              <w:tabs>
                <w:tab w:val="left" w:pos="195"/>
              </w:tabs>
              <w:suppressAutoHyphens/>
              <w:spacing w:after="0" w:line="240" w:lineRule="auto"/>
              <w:ind w:right="-284"/>
              <w:jc w:val="center"/>
              <w:rPr>
                <w:rFonts w:ascii="Times New Roman" w:hAnsi="Times New Roman"/>
                <w:sz w:val="24"/>
                <w:szCs w:val="24"/>
                <w:lang w:eastAsia="ar-SA"/>
              </w:rPr>
            </w:pPr>
            <w:r w:rsidRPr="009E48A6">
              <w:rPr>
                <w:rFonts w:ascii="Times New Roman" w:hAnsi="Times New Roman"/>
                <w:sz w:val="24"/>
                <w:szCs w:val="24"/>
                <w:lang w:eastAsia="ar-SA"/>
              </w:rPr>
              <w:t>соревнование</w:t>
            </w:r>
          </w:p>
          <w:p w:rsidR="00805196" w:rsidRPr="009E48A6" w:rsidRDefault="00805196" w:rsidP="0063553F">
            <w:pPr>
              <w:tabs>
                <w:tab w:val="left" w:pos="195"/>
              </w:tabs>
              <w:suppressAutoHyphens/>
              <w:spacing w:after="0" w:line="240" w:lineRule="auto"/>
              <w:ind w:right="-284"/>
              <w:rPr>
                <w:rFonts w:ascii="Times New Roman" w:hAnsi="Times New Roman"/>
                <w:sz w:val="24"/>
                <w:szCs w:val="24"/>
                <w:lang w:eastAsia="ar-SA"/>
              </w:rPr>
            </w:pPr>
          </w:p>
        </w:tc>
      </w:tr>
      <w:tr w:rsidR="00805196" w:rsidRPr="003C4DC6" w:rsidTr="0063553F">
        <w:trPr>
          <w:trHeight w:val="1136"/>
        </w:trPr>
        <w:tc>
          <w:tcPr>
            <w:tcW w:w="418" w:type="dxa"/>
            <w:tcBorders>
              <w:top w:val="single" w:sz="6" w:space="0" w:color="auto"/>
              <w:bottom w:val="single" w:sz="6" w:space="0" w:color="auto"/>
            </w:tcBorders>
          </w:tcPr>
          <w:p w:rsidR="00805196" w:rsidRPr="009E48A6" w:rsidRDefault="00805196" w:rsidP="0063553F">
            <w:pPr>
              <w:tabs>
                <w:tab w:val="left" w:pos="4455"/>
              </w:tabs>
              <w:suppressAutoHyphens/>
              <w:spacing w:after="0" w:line="240" w:lineRule="auto"/>
              <w:jc w:val="center"/>
              <w:rPr>
                <w:rFonts w:ascii="Times New Roman" w:hAnsi="Times New Roman"/>
                <w:b/>
                <w:sz w:val="28"/>
                <w:szCs w:val="28"/>
                <w:lang w:eastAsia="ar-SA"/>
              </w:rPr>
            </w:pPr>
          </w:p>
          <w:p w:rsidR="00805196" w:rsidRPr="009E48A6" w:rsidRDefault="00805196" w:rsidP="0063553F">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5</w:t>
            </w:r>
          </w:p>
        </w:tc>
        <w:tc>
          <w:tcPr>
            <w:tcW w:w="2501" w:type="dxa"/>
            <w:tcBorders>
              <w:top w:val="single" w:sz="6" w:space="0" w:color="auto"/>
              <w:bottom w:val="single" w:sz="6" w:space="0" w:color="auto"/>
            </w:tcBorders>
          </w:tcPr>
          <w:p w:rsidR="00805196" w:rsidRPr="009E48A6" w:rsidRDefault="00805196" w:rsidP="0063553F">
            <w:pPr>
              <w:suppressAutoHyphens/>
              <w:spacing w:after="0" w:line="240" w:lineRule="auto"/>
              <w:jc w:val="center"/>
              <w:rPr>
                <w:rFonts w:ascii="Times New Roman" w:hAnsi="Times New Roman"/>
                <w:i/>
                <w:sz w:val="24"/>
                <w:szCs w:val="28"/>
                <w:lang w:eastAsia="ar-SA"/>
              </w:rPr>
            </w:pPr>
          </w:p>
          <w:p w:rsidR="00805196" w:rsidRPr="009E48A6" w:rsidRDefault="00805196" w:rsidP="0063553F">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Соревновательная  подготовка</w:t>
            </w:r>
          </w:p>
        </w:tc>
        <w:tc>
          <w:tcPr>
            <w:tcW w:w="3189" w:type="dxa"/>
            <w:tcBorders>
              <w:top w:val="single" w:sz="6" w:space="0" w:color="auto"/>
              <w:bottom w:val="single" w:sz="6" w:space="0" w:color="auto"/>
            </w:tcBorders>
          </w:tcPr>
          <w:p w:rsidR="00805196" w:rsidRPr="009E48A6" w:rsidRDefault="00805196" w:rsidP="0063553F">
            <w:pPr>
              <w:tabs>
                <w:tab w:val="left" w:pos="4455"/>
              </w:tabs>
              <w:suppressAutoHyphens/>
              <w:spacing w:after="0" w:line="240" w:lineRule="auto"/>
              <w:jc w:val="center"/>
              <w:rPr>
                <w:rFonts w:ascii="Times New Roman" w:hAnsi="Times New Roman"/>
                <w:sz w:val="24"/>
                <w:szCs w:val="24"/>
                <w:lang w:eastAsia="ar-SA"/>
              </w:rPr>
            </w:pPr>
          </w:p>
          <w:p w:rsidR="00805196" w:rsidRPr="009E48A6" w:rsidRDefault="00805196"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Групповая, подгрупповая, коллективно-групповая</w:t>
            </w:r>
          </w:p>
        </w:tc>
        <w:tc>
          <w:tcPr>
            <w:tcW w:w="3605" w:type="dxa"/>
            <w:tcBorders>
              <w:top w:val="single" w:sz="6" w:space="0" w:color="auto"/>
              <w:bottom w:val="single" w:sz="6" w:space="0" w:color="auto"/>
            </w:tcBorders>
          </w:tcPr>
          <w:p w:rsidR="00805196" w:rsidRPr="009E48A6" w:rsidRDefault="00805196"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практические занятия, упражнения в парах, УТЗ, Учебно-тренировочные бои.</w:t>
            </w:r>
          </w:p>
        </w:tc>
        <w:tc>
          <w:tcPr>
            <w:tcW w:w="2912" w:type="dxa"/>
            <w:tcBorders>
              <w:top w:val="single" w:sz="6" w:space="0" w:color="auto"/>
              <w:bottom w:val="single" w:sz="6" w:space="0" w:color="auto"/>
            </w:tcBorders>
          </w:tcPr>
          <w:p w:rsidR="00805196" w:rsidRPr="009E48A6" w:rsidRDefault="00805196" w:rsidP="0063553F">
            <w:pPr>
              <w:tabs>
                <w:tab w:val="left" w:pos="195"/>
              </w:tabs>
              <w:suppressAutoHyphens/>
              <w:spacing w:after="0" w:line="240" w:lineRule="auto"/>
              <w:ind w:right="-284"/>
              <w:rPr>
                <w:rFonts w:ascii="Times New Roman" w:hAnsi="Times New Roman"/>
                <w:sz w:val="24"/>
                <w:szCs w:val="24"/>
                <w:lang w:eastAsia="ar-SA"/>
              </w:rPr>
            </w:pPr>
            <w:r w:rsidRPr="009E48A6">
              <w:rPr>
                <w:rFonts w:ascii="Times New Roman" w:hAnsi="Times New Roman"/>
                <w:sz w:val="24"/>
                <w:szCs w:val="24"/>
                <w:lang w:eastAsia="ar-SA"/>
              </w:rPr>
              <w:t xml:space="preserve">Плакаты, соревновательный инвентарь (капа, перчатки, футы, бандаж) </w:t>
            </w:r>
          </w:p>
        </w:tc>
        <w:tc>
          <w:tcPr>
            <w:tcW w:w="2497" w:type="dxa"/>
            <w:tcBorders>
              <w:top w:val="single" w:sz="6" w:space="0" w:color="auto"/>
              <w:bottom w:val="single" w:sz="6" w:space="0" w:color="auto"/>
            </w:tcBorders>
          </w:tcPr>
          <w:p w:rsidR="00805196" w:rsidRPr="009E48A6" w:rsidRDefault="00805196"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Тренировочные бои, </w:t>
            </w:r>
          </w:p>
          <w:p w:rsidR="00805196" w:rsidRPr="009E48A6" w:rsidRDefault="00805196"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промежуточный отбор,</w:t>
            </w:r>
          </w:p>
          <w:p w:rsidR="00805196" w:rsidRPr="009E48A6" w:rsidRDefault="00805196"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соревнования</w:t>
            </w:r>
          </w:p>
        </w:tc>
      </w:tr>
    </w:tbl>
    <w:p w:rsidR="00805196" w:rsidRPr="009E48A6" w:rsidRDefault="00805196" w:rsidP="00805196">
      <w:pPr>
        <w:pageBreakBefore/>
        <w:suppressAutoHyphens/>
        <w:spacing w:after="0" w:line="240" w:lineRule="auto"/>
        <w:ind w:right="178"/>
        <w:rPr>
          <w:rFonts w:ascii="Times New Roman" w:hAnsi="Times New Roman"/>
          <w:b/>
          <w:sz w:val="24"/>
          <w:szCs w:val="24"/>
          <w:lang w:eastAsia="ar-SA"/>
        </w:rPr>
        <w:sectPr w:rsidR="00805196" w:rsidRPr="009E48A6" w:rsidSect="009959B9">
          <w:pgSz w:w="16838" w:h="11906" w:orient="landscape"/>
          <w:pgMar w:top="567" w:right="962" w:bottom="851" w:left="1077" w:header="720" w:footer="720" w:gutter="0"/>
          <w:cols w:space="720"/>
          <w:docGrid w:linePitch="360" w:charSpace="32768"/>
        </w:sectPr>
      </w:pPr>
    </w:p>
    <w:p w:rsidR="00805196" w:rsidRPr="001D71B7" w:rsidRDefault="00805196" w:rsidP="00805196">
      <w:pPr>
        <w:suppressAutoHyphens/>
        <w:spacing w:after="0" w:line="240" w:lineRule="auto"/>
        <w:jc w:val="center"/>
        <w:rPr>
          <w:rFonts w:ascii="Times New Roman" w:hAnsi="Times New Roman"/>
          <w:b/>
          <w:sz w:val="28"/>
          <w:szCs w:val="28"/>
          <w:lang w:eastAsia="ar-SA"/>
        </w:rPr>
      </w:pPr>
      <w:r w:rsidRPr="001D71B7">
        <w:rPr>
          <w:rFonts w:ascii="Times New Roman" w:hAnsi="Times New Roman"/>
          <w:b/>
          <w:sz w:val="28"/>
          <w:szCs w:val="28"/>
          <w:lang w:eastAsia="ar-SA"/>
        </w:rPr>
        <w:lastRenderedPageBreak/>
        <w:t>СПЕЦИАЛИЗИРОВАННЫЕ ИГРОВЫЕ КОМПЛЕКСЫ</w:t>
      </w:r>
    </w:p>
    <w:p w:rsidR="00805196" w:rsidRPr="001D71B7" w:rsidRDefault="00805196" w:rsidP="00805196">
      <w:pPr>
        <w:suppressAutoHyphens/>
        <w:spacing w:after="0" w:line="240" w:lineRule="auto"/>
        <w:ind w:firstLine="540"/>
        <w:jc w:val="center"/>
        <w:rPr>
          <w:rFonts w:ascii="Times New Roman" w:hAnsi="Times New Roman"/>
          <w:b/>
          <w:sz w:val="28"/>
          <w:szCs w:val="28"/>
          <w:lang w:eastAsia="ar-SA"/>
        </w:rPr>
      </w:pPr>
      <w:r w:rsidRPr="001D71B7">
        <w:rPr>
          <w:rFonts w:ascii="Times New Roman" w:hAnsi="Times New Roman"/>
          <w:b/>
          <w:sz w:val="28"/>
          <w:szCs w:val="28"/>
          <w:lang w:eastAsia="ar-SA"/>
        </w:rPr>
        <w:t>Базовые варианты для разработки игр-заданий</w:t>
      </w:r>
    </w:p>
    <w:p w:rsidR="00805196" w:rsidRPr="001D71B7" w:rsidRDefault="00805196" w:rsidP="00805196">
      <w:pPr>
        <w:suppressAutoHyphens/>
        <w:spacing w:after="0" w:line="240" w:lineRule="auto"/>
        <w:ind w:firstLine="540"/>
        <w:jc w:val="center"/>
        <w:rPr>
          <w:rFonts w:ascii="Times New Roman" w:hAnsi="Times New Roman"/>
          <w:b/>
          <w:i/>
          <w:sz w:val="28"/>
          <w:szCs w:val="28"/>
          <w:lang w:eastAsia="ar-SA"/>
        </w:rPr>
      </w:pPr>
      <w:r w:rsidRPr="001D71B7">
        <w:rPr>
          <w:rFonts w:ascii="Times New Roman" w:hAnsi="Times New Roman"/>
          <w:b/>
          <w:i/>
          <w:sz w:val="28"/>
          <w:szCs w:val="28"/>
          <w:lang w:eastAsia="ar-SA"/>
        </w:rPr>
        <w:t>Комплекс игр-заданий по освоению противоборства в различных стойках.</w:t>
      </w:r>
    </w:p>
    <w:p w:rsidR="00805196" w:rsidRPr="001D71B7" w:rsidRDefault="00805196" w:rsidP="00805196">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Главная идея, на которой построен комплекс, - защита места на своем туловище от прикосновения (касания, захвата) противника.</w:t>
      </w:r>
    </w:p>
    <w:p w:rsidR="00805196" w:rsidRPr="001D71B7" w:rsidRDefault="00805196" w:rsidP="00805196">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Обозначая места касания в различных точках, зонах, частях тела, тренер моделирует вероятную реакцию защиты принятием играющим соответствующей позы и действиями с помощью захватов, упоров, уклонов, перемещений и т.д. Таким образом, задание одному из партнеров коснуться обусловленной точки тела должно привести к следующему: защищаясь, другой спортсмен встречает атакующего либо упорами, либо «вязкой» его рук, чтобы не дать ему возможности коснуться. Все эти действия сопровождаются необходимостью соответствующе держать туловище (прямо, либо согнуто, либо разворотом в нужную сторону). Эти обстоятельства положены в основу разработки игр-заданий в касания.</w:t>
      </w:r>
    </w:p>
    <w:p w:rsidR="00805196" w:rsidRPr="001D71B7" w:rsidRDefault="00805196" w:rsidP="00805196">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Например, для того чтобы учащийся действовал в положении прямой фронтальной стойки, необходимо в игре заставить его защищать от касания свой затылок или зону лопаток. Эффект необходимых действий в низкой стойке наиболее вероятен при задании защищать от попытки соперника коснуться живота. В обоих случаях принятие левосторонней стойки можно получить при задании одному из играющих (или обоим) коснуться правого бока (лопатки, плеча) противника. «Срабатывает» элементарный принцип построения защиты – удалить от противника опасный участок, а уж затем защищаться руками, маневрировать. Все это довольно предопределяет стойки играющих, их манеру действий. Чтобы получить эффект повышения силового противодействия соперников, увеличить мощность и быстроту движений, необходимо уменьшить площадь свободного перемещения. Указать, можно или нельзя блокировать действия захватами за руки и т.п.</w:t>
      </w:r>
    </w:p>
    <w:p w:rsidR="00805196" w:rsidRPr="001D71B7" w:rsidRDefault="00805196" w:rsidP="00805196">
      <w:pPr>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Данные примеры могут быть выполнены только при строгом выполнении условий или правил игры. Они определяют факт победы одного из соревнующихся, а следовательно, их поведение сводится к следующему: </w:t>
      </w:r>
    </w:p>
    <w:p w:rsidR="00805196" w:rsidRPr="001D71B7" w:rsidRDefault="00805196" w:rsidP="00805196">
      <w:pPr>
        <w:numPr>
          <w:ilvl w:val="0"/>
          <w:numId w:val="21"/>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касаться только строго определенных точек, зон или частей тела соперника;</w:t>
      </w:r>
    </w:p>
    <w:p w:rsidR="00805196" w:rsidRPr="001D71B7" w:rsidRDefault="00805196" w:rsidP="00805196">
      <w:pPr>
        <w:numPr>
          <w:ilvl w:val="0"/>
          <w:numId w:val="22"/>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выполнять касания одной или двумя руками (какой именно, одновременно или последовательно, с какой стороны и т.п.);</w:t>
      </w:r>
    </w:p>
    <w:p w:rsidR="00805196" w:rsidRPr="001D71B7" w:rsidRDefault="00805196" w:rsidP="00805196">
      <w:pPr>
        <w:numPr>
          <w:ilvl w:val="0"/>
          <w:numId w:val="22"/>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перемещаться в пределах заданной (ограниченной) площади;</w:t>
      </w:r>
    </w:p>
    <w:p w:rsidR="00805196" w:rsidRPr="001D71B7" w:rsidRDefault="00805196" w:rsidP="00805196">
      <w:pPr>
        <w:numPr>
          <w:ilvl w:val="0"/>
          <w:numId w:val="22"/>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обоим партнерам выполнять одинаковые задания;</w:t>
      </w:r>
    </w:p>
    <w:p w:rsidR="00805196" w:rsidRPr="001D71B7" w:rsidRDefault="00805196" w:rsidP="00805196">
      <w:pPr>
        <w:numPr>
          <w:ilvl w:val="0"/>
          <w:numId w:val="22"/>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отступать можно (нельзя);</w:t>
      </w:r>
    </w:p>
    <w:p w:rsidR="00805196" w:rsidRPr="001D71B7" w:rsidRDefault="00805196" w:rsidP="00805196">
      <w:pPr>
        <w:numPr>
          <w:ilvl w:val="0"/>
          <w:numId w:val="22"/>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руки захватывать можно или нельзя и т.д.</w:t>
      </w:r>
    </w:p>
    <w:p w:rsidR="00805196" w:rsidRPr="001D71B7" w:rsidRDefault="00805196" w:rsidP="00805196">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Организационно-методический момент – наряду с визуальными ориентирами мест касания (плечо, затылок, живот и т.д.) хорошо зарекомендовали себя предметные ориентиры, например платок, размещенный за поясом или на частях тела спортсмена при помощи резинки. </w:t>
      </w:r>
      <w:r w:rsidRPr="001D71B7">
        <w:rPr>
          <w:rFonts w:ascii="Times New Roman" w:hAnsi="Times New Roman"/>
          <w:sz w:val="28"/>
          <w:szCs w:val="28"/>
          <w:lang w:eastAsia="ar-SA"/>
        </w:rPr>
        <w:lastRenderedPageBreak/>
        <w:t xml:space="preserve">Суть та же, но способ «завоевания» платка несколько меняется. Силовые решения начинают преобладать. Варианты игр в касания представлены </w:t>
      </w:r>
      <w:r w:rsidRPr="001D71B7">
        <w:rPr>
          <w:rFonts w:ascii="Times New Roman" w:hAnsi="Times New Roman"/>
          <w:i/>
          <w:sz w:val="28"/>
          <w:szCs w:val="28"/>
          <w:lang w:eastAsia="ar-SA"/>
        </w:rPr>
        <w:t>в табл. 22</w:t>
      </w:r>
      <w:r w:rsidRPr="001D71B7">
        <w:rPr>
          <w:rFonts w:ascii="Times New Roman" w:hAnsi="Times New Roman"/>
          <w:sz w:val="28"/>
          <w:szCs w:val="28"/>
          <w:lang w:eastAsia="ar-SA"/>
        </w:rPr>
        <w:t>.</w:t>
      </w:r>
    </w:p>
    <w:p w:rsidR="00805196" w:rsidRPr="001D71B7" w:rsidRDefault="00805196" w:rsidP="00805196">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Опорные варианты игр могут быть использованы на протяжении всего урока или отдельных его частей. Их проведение возможно в залах без покрытий, на открытых площадках и т.п. при условиях запрета действий, приводящих к падениям.</w:t>
      </w:r>
    </w:p>
    <w:p w:rsidR="00805196" w:rsidRPr="001D71B7" w:rsidRDefault="00805196" w:rsidP="00805196">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При разработке игр-заданий следует иметь в виду целевые установки, которые тренер ставит перед занимающимися.</w:t>
      </w:r>
    </w:p>
    <w:p w:rsidR="00805196" w:rsidRPr="001D71B7" w:rsidRDefault="00805196" w:rsidP="00805196">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Игры первого порядка предполагают одинаковые задания обоим учащимся (коснуться затылка противника).</w:t>
      </w:r>
    </w:p>
    <w:p w:rsidR="00805196" w:rsidRPr="001D71B7" w:rsidRDefault="00805196" w:rsidP="00805196">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Разные задания относятся к играм-заданиям второго порядка (например, один защищается от касаний живота, другой - от касаний затылка).</w:t>
      </w:r>
    </w:p>
    <w:p w:rsidR="00805196" w:rsidRPr="001D71B7" w:rsidRDefault="00805196" w:rsidP="00805196">
      <w:pPr>
        <w:suppressAutoHyphens/>
        <w:spacing w:after="0" w:line="240" w:lineRule="auto"/>
        <w:jc w:val="center"/>
        <w:rPr>
          <w:rFonts w:ascii="Times New Roman" w:hAnsi="Times New Roman"/>
          <w:b/>
          <w:sz w:val="28"/>
          <w:szCs w:val="28"/>
          <w:lang w:eastAsia="ar-SA"/>
        </w:rPr>
      </w:pPr>
      <w:r w:rsidRPr="001D71B7">
        <w:rPr>
          <w:rFonts w:ascii="Times New Roman" w:hAnsi="Times New Roman"/>
          <w:sz w:val="28"/>
          <w:szCs w:val="28"/>
          <w:lang w:eastAsia="ar-SA"/>
        </w:rPr>
        <w:t>В таблице № 7 - игры-задания расположены в порядке их сложности.</w:t>
      </w:r>
    </w:p>
    <w:p w:rsidR="00805196" w:rsidRPr="001D71B7" w:rsidRDefault="00805196" w:rsidP="00805196">
      <w:pPr>
        <w:suppressAutoHyphens/>
        <w:spacing w:after="0" w:line="240" w:lineRule="auto"/>
        <w:jc w:val="center"/>
        <w:rPr>
          <w:rFonts w:ascii="Times New Roman" w:hAnsi="Times New Roman"/>
          <w:b/>
          <w:sz w:val="24"/>
          <w:szCs w:val="24"/>
          <w:lang w:eastAsia="ar-SA"/>
        </w:rPr>
      </w:pPr>
    </w:p>
    <w:p w:rsidR="00805196" w:rsidRPr="001D71B7" w:rsidRDefault="00805196" w:rsidP="00805196">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ВАРИАНТЫ ИГР В КОСАНИЯ («пятнашки»)</w:t>
      </w:r>
    </w:p>
    <w:p w:rsidR="00805196" w:rsidRPr="001D71B7" w:rsidRDefault="00805196" w:rsidP="00805196">
      <w:pPr>
        <w:suppressAutoHyphens/>
        <w:spacing w:after="0" w:line="240" w:lineRule="auto"/>
        <w:ind w:firstLine="540"/>
        <w:jc w:val="center"/>
        <w:rPr>
          <w:rFonts w:ascii="Times New Roman" w:hAnsi="Times New Roman"/>
          <w:b/>
          <w:sz w:val="24"/>
          <w:szCs w:val="24"/>
          <w:lang w:eastAsia="ar-SA"/>
        </w:rPr>
      </w:pPr>
      <w:r w:rsidRPr="001D71B7">
        <w:rPr>
          <w:rFonts w:ascii="Times New Roman" w:hAnsi="Times New Roman"/>
          <w:b/>
          <w:sz w:val="24"/>
          <w:szCs w:val="24"/>
          <w:lang w:eastAsia="ar-SA"/>
        </w:rPr>
        <w:t>(Грузных Г.М., 1993)</w:t>
      </w:r>
    </w:p>
    <w:p w:rsidR="00805196" w:rsidRPr="001D71B7" w:rsidRDefault="00805196" w:rsidP="00805196">
      <w:pPr>
        <w:suppressAutoHyphens/>
        <w:spacing w:after="0" w:line="240" w:lineRule="auto"/>
        <w:ind w:firstLine="540"/>
        <w:jc w:val="center"/>
        <w:rPr>
          <w:rFonts w:ascii="Times New Roman" w:hAnsi="Times New Roman"/>
          <w:b/>
          <w:sz w:val="24"/>
          <w:szCs w:val="24"/>
          <w:lang w:eastAsia="ar-SA"/>
        </w:rPr>
      </w:pPr>
      <w:r w:rsidRPr="001D71B7">
        <w:rPr>
          <w:rFonts w:ascii="Times New Roman" w:hAnsi="Times New Roman"/>
          <w:b/>
          <w:sz w:val="24"/>
          <w:szCs w:val="24"/>
          <w:lang w:eastAsia="ar-SA"/>
        </w:rPr>
        <w:t xml:space="preserve">                                                                                              Таблица № 7</w:t>
      </w:r>
    </w:p>
    <w:tbl>
      <w:tblPr>
        <w:tblW w:w="0" w:type="auto"/>
        <w:tblInd w:w="2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428"/>
        <w:gridCol w:w="988"/>
        <w:gridCol w:w="992"/>
        <w:gridCol w:w="900"/>
        <w:gridCol w:w="1372"/>
      </w:tblGrid>
      <w:tr w:rsidR="00805196" w:rsidRPr="003C4DC6" w:rsidTr="0063553F">
        <w:trPr>
          <w:trHeight w:val="600"/>
        </w:trPr>
        <w:tc>
          <w:tcPr>
            <w:tcW w:w="4428" w:type="dxa"/>
            <w:vMerge w:val="restart"/>
          </w:tcPr>
          <w:p w:rsidR="00805196" w:rsidRPr="001D71B7" w:rsidRDefault="00805196" w:rsidP="0063553F">
            <w:pPr>
              <w:suppressAutoHyphens/>
              <w:spacing w:after="0" w:line="240" w:lineRule="auto"/>
              <w:jc w:val="center"/>
              <w:rPr>
                <w:rFonts w:ascii="Times New Roman" w:hAnsi="Times New Roman"/>
                <w:b/>
                <w:sz w:val="24"/>
                <w:szCs w:val="24"/>
                <w:lang w:eastAsia="ar-SA"/>
              </w:rPr>
            </w:pPr>
          </w:p>
          <w:p w:rsidR="00805196" w:rsidRPr="001D71B7" w:rsidRDefault="00805196"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 xml:space="preserve">Места касания </w:t>
            </w:r>
          </w:p>
          <w:p w:rsidR="00805196" w:rsidRPr="001D71B7" w:rsidRDefault="00805196" w:rsidP="0063553F">
            <w:pPr>
              <w:suppressAutoHyphens/>
              <w:spacing w:after="0" w:line="240" w:lineRule="auto"/>
              <w:jc w:val="center"/>
              <w:rPr>
                <w:rFonts w:ascii="Times New Roman" w:hAnsi="Times New Roman"/>
                <w:b/>
                <w:sz w:val="24"/>
                <w:szCs w:val="24"/>
                <w:lang w:eastAsia="ar-SA"/>
              </w:rPr>
            </w:pPr>
          </w:p>
        </w:tc>
        <w:tc>
          <w:tcPr>
            <w:tcW w:w="4252" w:type="dxa"/>
            <w:gridSpan w:val="4"/>
          </w:tcPr>
          <w:p w:rsidR="00805196" w:rsidRPr="001D71B7" w:rsidRDefault="00805196" w:rsidP="0063553F">
            <w:pPr>
              <w:suppressAutoHyphens/>
              <w:spacing w:after="0" w:line="240" w:lineRule="auto"/>
              <w:jc w:val="center"/>
              <w:rPr>
                <w:rFonts w:ascii="Times New Roman" w:hAnsi="Times New Roman"/>
                <w:b/>
                <w:sz w:val="24"/>
                <w:szCs w:val="24"/>
                <w:lang w:eastAsia="ar-SA"/>
              </w:rPr>
            </w:pPr>
          </w:p>
          <w:p w:rsidR="00805196" w:rsidRPr="001D71B7" w:rsidRDefault="00805196"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Способ касания руками</w:t>
            </w:r>
          </w:p>
        </w:tc>
      </w:tr>
      <w:tr w:rsidR="00805196" w:rsidRPr="003C4DC6" w:rsidTr="0063553F">
        <w:trPr>
          <w:trHeight w:val="360"/>
        </w:trPr>
        <w:tc>
          <w:tcPr>
            <w:tcW w:w="4428" w:type="dxa"/>
            <w:vMerge/>
          </w:tcPr>
          <w:p w:rsidR="00805196" w:rsidRPr="001D71B7" w:rsidRDefault="00805196" w:rsidP="0063553F">
            <w:pPr>
              <w:suppressAutoHyphens/>
              <w:spacing w:after="0" w:line="240" w:lineRule="auto"/>
              <w:jc w:val="center"/>
              <w:rPr>
                <w:rFonts w:ascii="Times New Roman" w:hAnsi="Times New Roman"/>
                <w:b/>
                <w:sz w:val="24"/>
                <w:szCs w:val="24"/>
                <w:lang w:eastAsia="ar-SA"/>
              </w:rPr>
            </w:pPr>
          </w:p>
        </w:tc>
        <w:tc>
          <w:tcPr>
            <w:tcW w:w="988" w:type="dxa"/>
          </w:tcPr>
          <w:p w:rsidR="00805196" w:rsidRPr="001D71B7" w:rsidRDefault="00805196" w:rsidP="0063553F">
            <w:pPr>
              <w:suppressAutoHyphens/>
              <w:spacing w:after="0" w:line="240" w:lineRule="auto"/>
              <w:jc w:val="center"/>
              <w:rPr>
                <w:rFonts w:ascii="Times New Roman" w:hAnsi="Times New Roman"/>
                <w:sz w:val="24"/>
                <w:szCs w:val="24"/>
                <w:lang w:eastAsia="ar-SA"/>
              </w:rPr>
            </w:pPr>
          </w:p>
          <w:p w:rsidR="00805196" w:rsidRPr="001D71B7" w:rsidRDefault="00805196" w:rsidP="0063553F">
            <w:pPr>
              <w:suppressAutoHyphens/>
              <w:spacing w:after="0" w:line="240" w:lineRule="auto"/>
              <w:jc w:val="center"/>
              <w:rPr>
                <w:rFonts w:ascii="Times New Roman" w:hAnsi="Times New Roman"/>
                <w:sz w:val="24"/>
                <w:szCs w:val="24"/>
                <w:lang w:eastAsia="ar-SA"/>
              </w:rPr>
            </w:pPr>
            <w:r w:rsidRPr="001D71B7">
              <w:rPr>
                <w:rFonts w:ascii="Times New Roman" w:hAnsi="Times New Roman"/>
                <w:sz w:val="24"/>
                <w:szCs w:val="24"/>
                <w:lang w:eastAsia="ar-SA"/>
              </w:rPr>
              <w:t xml:space="preserve">Любой </w:t>
            </w:r>
          </w:p>
        </w:tc>
        <w:tc>
          <w:tcPr>
            <w:tcW w:w="992" w:type="dxa"/>
          </w:tcPr>
          <w:p w:rsidR="00805196" w:rsidRPr="001D71B7" w:rsidRDefault="00805196" w:rsidP="0063553F">
            <w:pPr>
              <w:suppressAutoHyphens/>
              <w:spacing w:after="0" w:line="240" w:lineRule="auto"/>
              <w:jc w:val="center"/>
              <w:rPr>
                <w:rFonts w:ascii="Times New Roman" w:hAnsi="Times New Roman"/>
                <w:sz w:val="24"/>
                <w:szCs w:val="24"/>
                <w:lang w:eastAsia="ar-SA"/>
              </w:rPr>
            </w:pPr>
          </w:p>
          <w:p w:rsidR="00805196" w:rsidRPr="001D71B7" w:rsidRDefault="00805196" w:rsidP="0063553F">
            <w:pPr>
              <w:suppressAutoHyphens/>
              <w:spacing w:after="0" w:line="240" w:lineRule="auto"/>
              <w:jc w:val="center"/>
              <w:rPr>
                <w:rFonts w:ascii="Times New Roman" w:hAnsi="Times New Roman"/>
                <w:sz w:val="24"/>
                <w:szCs w:val="24"/>
                <w:lang w:eastAsia="ar-SA"/>
              </w:rPr>
            </w:pPr>
            <w:r w:rsidRPr="001D71B7">
              <w:rPr>
                <w:rFonts w:ascii="Times New Roman" w:hAnsi="Times New Roman"/>
                <w:sz w:val="24"/>
                <w:szCs w:val="24"/>
                <w:lang w:eastAsia="ar-SA"/>
              </w:rPr>
              <w:t xml:space="preserve">Правой </w:t>
            </w:r>
          </w:p>
        </w:tc>
        <w:tc>
          <w:tcPr>
            <w:tcW w:w="900" w:type="dxa"/>
          </w:tcPr>
          <w:p w:rsidR="00805196" w:rsidRPr="001D71B7" w:rsidRDefault="00805196" w:rsidP="0063553F">
            <w:pPr>
              <w:suppressAutoHyphens/>
              <w:spacing w:after="0" w:line="240" w:lineRule="auto"/>
              <w:jc w:val="center"/>
              <w:rPr>
                <w:rFonts w:ascii="Times New Roman" w:hAnsi="Times New Roman"/>
                <w:sz w:val="24"/>
                <w:szCs w:val="24"/>
                <w:lang w:eastAsia="ar-SA"/>
              </w:rPr>
            </w:pPr>
          </w:p>
          <w:p w:rsidR="00805196" w:rsidRPr="001D71B7" w:rsidRDefault="00805196" w:rsidP="0063553F">
            <w:pPr>
              <w:suppressAutoHyphens/>
              <w:spacing w:after="0" w:line="240" w:lineRule="auto"/>
              <w:jc w:val="center"/>
              <w:rPr>
                <w:rFonts w:ascii="Times New Roman" w:hAnsi="Times New Roman"/>
                <w:sz w:val="24"/>
                <w:szCs w:val="24"/>
                <w:lang w:eastAsia="ar-SA"/>
              </w:rPr>
            </w:pPr>
            <w:r w:rsidRPr="001D71B7">
              <w:rPr>
                <w:rFonts w:ascii="Times New Roman" w:hAnsi="Times New Roman"/>
                <w:sz w:val="24"/>
                <w:szCs w:val="24"/>
                <w:lang w:eastAsia="ar-SA"/>
              </w:rPr>
              <w:t xml:space="preserve">Левой </w:t>
            </w:r>
          </w:p>
        </w:tc>
        <w:tc>
          <w:tcPr>
            <w:tcW w:w="1372" w:type="dxa"/>
          </w:tcPr>
          <w:p w:rsidR="00805196" w:rsidRPr="001D71B7" w:rsidRDefault="00805196" w:rsidP="0063553F">
            <w:pPr>
              <w:suppressAutoHyphens/>
              <w:spacing w:after="0" w:line="240" w:lineRule="auto"/>
              <w:jc w:val="center"/>
              <w:rPr>
                <w:rFonts w:ascii="Times New Roman" w:hAnsi="Times New Roman"/>
                <w:sz w:val="24"/>
                <w:szCs w:val="24"/>
                <w:lang w:eastAsia="ar-SA"/>
              </w:rPr>
            </w:pPr>
          </w:p>
          <w:p w:rsidR="00805196" w:rsidRPr="001D71B7" w:rsidRDefault="00805196" w:rsidP="0063553F">
            <w:pPr>
              <w:suppressAutoHyphens/>
              <w:spacing w:after="0" w:line="240" w:lineRule="auto"/>
              <w:jc w:val="center"/>
              <w:rPr>
                <w:rFonts w:ascii="Times New Roman" w:hAnsi="Times New Roman"/>
                <w:sz w:val="24"/>
                <w:szCs w:val="24"/>
                <w:lang w:eastAsia="ar-SA"/>
              </w:rPr>
            </w:pPr>
            <w:r w:rsidRPr="001D71B7">
              <w:rPr>
                <w:rFonts w:ascii="Times New Roman" w:hAnsi="Times New Roman"/>
                <w:sz w:val="24"/>
                <w:szCs w:val="24"/>
                <w:lang w:eastAsia="ar-SA"/>
              </w:rPr>
              <w:t xml:space="preserve">Обеими </w:t>
            </w:r>
          </w:p>
        </w:tc>
      </w:tr>
      <w:tr w:rsidR="00805196" w:rsidRPr="003C4DC6" w:rsidTr="0063553F">
        <w:tc>
          <w:tcPr>
            <w:tcW w:w="4428" w:type="dxa"/>
          </w:tcPr>
          <w:p w:rsidR="00805196" w:rsidRPr="001D71B7" w:rsidRDefault="00805196" w:rsidP="0063553F">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 xml:space="preserve">Затылок </w:t>
            </w:r>
          </w:p>
        </w:tc>
        <w:tc>
          <w:tcPr>
            <w:tcW w:w="988" w:type="dxa"/>
          </w:tcPr>
          <w:p w:rsidR="00805196" w:rsidRPr="001D71B7" w:rsidRDefault="00805196"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w:t>
            </w:r>
          </w:p>
        </w:tc>
        <w:tc>
          <w:tcPr>
            <w:tcW w:w="992" w:type="dxa"/>
          </w:tcPr>
          <w:p w:rsidR="00805196" w:rsidRPr="001D71B7" w:rsidRDefault="00805196"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w:t>
            </w:r>
          </w:p>
        </w:tc>
        <w:tc>
          <w:tcPr>
            <w:tcW w:w="900" w:type="dxa"/>
          </w:tcPr>
          <w:p w:rsidR="00805196" w:rsidRPr="001D71B7" w:rsidRDefault="00805196"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w:t>
            </w:r>
          </w:p>
        </w:tc>
        <w:tc>
          <w:tcPr>
            <w:tcW w:w="1372" w:type="dxa"/>
          </w:tcPr>
          <w:p w:rsidR="00805196" w:rsidRPr="001D71B7" w:rsidRDefault="00805196"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37</w:t>
            </w:r>
          </w:p>
        </w:tc>
      </w:tr>
      <w:tr w:rsidR="00805196" w:rsidRPr="003C4DC6" w:rsidTr="0063553F">
        <w:tc>
          <w:tcPr>
            <w:tcW w:w="4428" w:type="dxa"/>
          </w:tcPr>
          <w:p w:rsidR="00805196" w:rsidRPr="001D71B7" w:rsidRDefault="00805196" w:rsidP="0063553F">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Средняя часть живота</w:t>
            </w:r>
          </w:p>
        </w:tc>
        <w:tc>
          <w:tcPr>
            <w:tcW w:w="988" w:type="dxa"/>
          </w:tcPr>
          <w:p w:rsidR="00805196" w:rsidRPr="001D71B7" w:rsidRDefault="00805196"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w:t>
            </w:r>
          </w:p>
        </w:tc>
        <w:tc>
          <w:tcPr>
            <w:tcW w:w="992" w:type="dxa"/>
          </w:tcPr>
          <w:p w:rsidR="00805196" w:rsidRPr="001D71B7" w:rsidRDefault="00805196"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5</w:t>
            </w:r>
          </w:p>
        </w:tc>
        <w:tc>
          <w:tcPr>
            <w:tcW w:w="900" w:type="dxa"/>
          </w:tcPr>
          <w:p w:rsidR="00805196" w:rsidRPr="001D71B7" w:rsidRDefault="00805196"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6</w:t>
            </w:r>
          </w:p>
        </w:tc>
        <w:tc>
          <w:tcPr>
            <w:tcW w:w="1372" w:type="dxa"/>
          </w:tcPr>
          <w:p w:rsidR="00805196" w:rsidRPr="001D71B7" w:rsidRDefault="00805196"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38</w:t>
            </w:r>
          </w:p>
        </w:tc>
      </w:tr>
      <w:tr w:rsidR="00805196" w:rsidRPr="003C4DC6" w:rsidTr="0063553F">
        <w:tc>
          <w:tcPr>
            <w:tcW w:w="4428" w:type="dxa"/>
          </w:tcPr>
          <w:p w:rsidR="00805196" w:rsidRPr="001D71B7" w:rsidRDefault="00805196" w:rsidP="0063553F">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Левая подмышечная впадина</w:t>
            </w:r>
          </w:p>
        </w:tc>
        <w:tc>
          <w:tcPr>
            <w:tcW w:w="988" w:type="dxa"/>
          </w:tcPr>
          <w:p w:rsidR="00805196" w:rsidRPr="001D71B7" w:rsidRDefault="00805196"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7</w:t>
            </w:r>
          </w:p>
        </w:tc>
        <w:tc>
          <w:tcPr>
            <w:tcW w:w="992" w:type="dxa"/>
          </w:tcPr>
          <w:p w:rsidR="00805196" w:rsidRPr="001D71B7" w:rsidRDefault="00805196"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8</w:t>
            </w:r>
          </w:p>
        </w:tc>
        <w:tc>
          <w:tcPr>
            <w:tcW w:w="900" w:type="dxa"/>
          </w:tcPr>
          <w:p w:rsidR="00805196" w:rsidRPr="001D71B7" w:rsidRDefault="00805196"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9</w:t>
            </w:r>
          </w:p>
        </w:tc>
        <w:tc>
          <w:tcPr>
            <w:tcW w:w="1372" w:type="dxa"/>
          </w:tcPr>
          <w:p w:rsidR="00805196" w:rsidRPr="001D71B7" w:rsidRDefault="00805196"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39</w:t>
            </w:r>
          </w:p>
        </w:tc>
      </w:tr>
      <w:tr w:rsidR="00805196" w:rsidRPr="003C4DC6" w:rsidTr="0063553F">
        <w:tc>
          <w:tcPr>
            <w:tcW w:w="4428" w:type="dxa"/>
          </w:tcPr>
          <w:p w:rsidR="00805196" w:rsidRPr="001D71B7" w:rsidRDefault="00805196" w:rsidP="0063553F">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Левое плечо</w:t>
            </w:r>
          </w:p>
        </w:tc>
        <w:tc>
          <w:tcPr>
            <w:tcW w:w="988" w:type="dxa"/>
          </w:tcPr>
          <w:p w:rsidR="00805196" w:rsidRPr="001D71B7" w:rsidRDefault="00805196"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10</w:t>
            </w:r>
          </w:p>
        </w:tc>
        <w:tc>
          <w:tcPr>
            <w:tcW w:w="992" w:type="dxa"/>
          </w:tcPr>
          <w:p w:rsidR="00805196" w:rsidRPr="001D71B7" w:rsidRDefault="00805196"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11</w:t>
            </w:r>
          </w:p>
        </w:tc>
        <w:tc>
          <w:tcPr>
            <w:tcW w:w="900" w:type="dxa"/>
          </w:tcPr>
          <w:p w:rsidR="00805196" w:rsidRPr="001D71B7" w:rsidRDefault="00805196"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12</w:t>
            </w:r>
          </w:p>
        </w:tc>
        <w:tc>
          <w:tcPr>
            <w:tcW w:w="1372" w:type="dxa"/>
          </w:tcPr>
          <w:p w:rsidR="00805196" w:rsidRPr="001D71B7" w:rsidRDefault="00805196"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40</w:t>
            </w:r>
          </w:p>
        </w:tc>
      </w:tr>
      <w:tr w:rsidR="00805196" w:rsidRPr="003C4DC6" w:rsidTr="0063553F">
        <w:tc>
          <w:tcPr>
            <w:tcW w:w="4428" w:type="dxa"/>
          </w:tcPr>
          <w:p w:rsidR="00805196" w:rsidRPr="001D71B7" w:rsidRDefault="00805196" w:rsidP="0063553F">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 xml:space="preserve">Поясница </w:t>
            </w:r>
          </w:p>
        </w:tc>
        <w:tc>
          <w:tcPr>
            <w:tcW w:w="988" w:type="dxa"/>
          </w:tcPr>
          <w:p w:rsidR="00805196" w:rsidRPr="001D71B7" w:rsidRDefault="00805196"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13</w:t>
            </w:r>
          </w:p>
        </w:tc>
        <w:tc>
          <w:tcPr>
            <w:tcW w:w="992" w:type="dxa"/>
          </w:tcPr>
          <w:p w:rsidR="00805196" w:rsidRPr="001D71B7" w:rsidRDefault="00805196"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14</w:t>
            </w:r>
          </w:p>
        </w:tc>
        <w:tc>
          <w:tcPr>
            <w:tcW w:w="900" w:type="dxa"/>
          </w:tcPr>
          <w:p w:rsidR="00805196" w:rsidRPr="001D71B7" w:rsidRDefault="00805196"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15</w:t>
            </w:r>
          </w:p>
        </w:tc>
        <w:tc>
          <w:tcPr>
            <w:tcW w:w="1372" w:type="dxa"/>
          </w:tcPr>
          <w:p w:rsidR="00805196" w:rsidRPr="001D71B7" w:rsidRDefault="00805196"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41</w:t>
            </w:r>
          </w:p>
        </w:tc>
      </w:tr>
      <w:tr w:rsidR="00805196" w:rsidRPr="003C4DC6" w:rsidTr="0063553F">
        <w:tc>
          <w:tcPr>
            <w:tcW w:w="4428" w:type="dxa"/>
          </w:tcPr>
          <w:p w:rsidR="00805196" w:rsidRPr="001D71B7" w:rsidRDefault="00805196" w:rsidP="0063553F">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Правая лопатка</w:t>
            </w:r>
          </w:p>
        </w:tc>
        <w:tc>
          <w:tcPr>
            <w:tcW w:w="988" w:type="dxa"/>
          </w:tcPr>
          <w:p w:rsidR="00805196" w:rsidRPr="001D71B7" w:rsidRDefault="00805196"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16</w:t>
            </w:r>
          </w:p>
        </w:tc>
        <w:tc>
          <w:tcPr>
            <w:tcW w:w="992" w:type="dxa"/>
          </w:tcPr>
          <w:p w:rsidR="00805196" w:rsidRPr="001D71B7" w:rsidRDefault="00805196"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17</w:t>
            </w:r>
          </w:p>
        </w:tc>
        <w:tc>
          <w:tcPr>
            <w:tcW w:w="900" w:type="dxa"/>
          </w:tcPr>
          <w:p w:rsidR="00805196" w:rsidRPr="001D71B7" w:rsidRDefault="00805196"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18</w:t>
            </w:r>
          </w:p>
        </w:tc>
        <w:tc>
          <w:tcPr>
            <w:tcW w:w="1372" w:type="dxa"/>
          </w:tcPr>
          <w:p w:rsidR="00805196" w:rsidRPr="001D71B7" w:rsidRDefault="00805196"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42</w:t>
            </w:r>
          </w:p>
        </w:tc>
      </w:tr>
      <w:tr w:rsidR="00805196" w:rsidRPr="003C4DC6" w:rsidTr="0063553F">
        <w:tc>
          <w:tcPr>
            <w:tcW w:w="4428" w:type="dxa"/>
          </w:tcPr>
          <w:p w:rsidR="00805196" w:rsidRPr="001D71B7" w:rsidRDefault="00805196" w:rsidP="0063553F">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Левая сторона живота</w:t>
            </w:r>
          </w:p>
        </w:tc>
        <w:tc>
          <w:tcPr>
            <w:tcW w:w="988" w:type="dxa"/>
          </w:tcPr>
          <w:p w:rsidR="00805196" w:rsidRPr="001D71B7" w:rsidRDefault="00805196"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19</w:t>
            </w:r>
          </w:p>
        </w:tc>
        <w:tc>
          <w:tcPr>
            <w:tcW w:w="992" w:type="dxa"/>
          </w:tcPr>
          <w:p w:rsidR="00805196" w:rsidRPr="001D71B7" w:rsidRDefault="00805196"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20</w:t>
            </w:r>
          </w:p>
        </w:tc>
        <w:tc>
          <w:tcPr>
            <w:tcW w:w="900" w:type="dxa"/>
          </w:tcPr>
          <w:p w:rsidR="00805196" w:rsidRPr="001D71B7" w:rsidRDefault="00805196"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21</w:t>
            </w:r>
          </w:p>
        </w:tc>
        <w:tc>
          <w:tcPr>
            <w:tcW w:w="1372" w:type="dxa"/>
          </w:tcPr>
          <w:p w:rsidR="00805196" w:rsidRPr="001D71B7" w:rsidRDefault="00805196"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43</w:t>
            </w:r>
          </w:p>
        </w:tc>
      </w:tr>
      <w:tr w:rsidR="00805196" w:rsidRPr="003C4DC6" w:rsidTr="0063553F">
        <w:trPr>
          <w:trHeight w:val="285"/>
        </w:trPr>
        <w:tc>
          <w:tcPr>
            <w:tcW w:w="4428" w:type="dxa"/>
          </w:tcPr>
          <w:p w:rsidR="00805196" w:rsidRPr="001D71B7" w:rsidRDefault="00805196" w:rsidP="0063553F">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 xml:space="preserve">Спина </w:t>
            </w:r>
          </w:p>
        </w:tc>
        <w:tc>
          <w:tcPr>
            <w:tcW w:w="988" w:type="dxa"/>
          </w:tcPr>
          <w:p w:rsidR="00805196" w:rsidRPr="001D71B7" w:rsidRDefault="00805196"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22</w:t>
            </w:r>
          </w:p>
        </w:tc>
        <w:tc>
          <w:tcPr>
            <w:tcW w:w="992" w:type="dxa"/>
          </w:tcPr>
          <w:p w:rsidR="00805196" w:rsidRPr="001D71B7" w:rsidRDefault="00805196"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23</w:t>
            </w:r>
          </w:p>
        </w:tc>
        <w:tc>
          <w:tcPr>
            <w:tcW w:w="900" w:type="dxa"/>
          </w:tcPr>
          <w:p w:rsidR="00805196" w:rsidRPr="001D71B7" w:rsidRDefault="00805196"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24</w:t>
            </w:r>
          </w:p>
        </w:tc>
        <w:tc>
          <w:tcPr>
            <w:tcW w:w="1372" w:type="dxa"/>
          </w:tcPr>
          <w:p w:rsidR="00805196" w:rsidRPr="001D71B7" w:rsidRDefault="00805196"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44</w:t>
            </w:r>
          </w:p>
        </w:tc>
      </w:tr>
      <w:tr w:rsidR="00805196" w:rsidRPr="003C4DC6" w:rsidTr="0063553F">
        <w:trPr>
          <w:trHeight w:val="360"/>
        </w:trPr>
        <w:tc>
          <w:tcPr>
            <w:tcW w:w="4428" w:type="dxa"/>
          </w:tcPr>
          <w:p w:rsidR="00805196" w:rsidRPr="001D71B7" w:rsidRDefault="00805196" w:rsidP="0063553F">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правая сторона живота</w:t>
            </w:r>
          </w:p>
        </w:tc>
        <w:tc>
          <w:tcPr>
            <w:tcW w:w="988" w:type="dxa"/>
          </w:tcPr>
          <w:p w:rsidR="00805196" w:rsidRPr="001D71B7" w:rsidRDefault="00805196"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25</w:t>
            </w:r>
          </w:p>
        </w:tc>
        <w:tc>
          <w:tcPr>
            <w:tcW w:w="992" w:type="dxa"/>
          </w:tcPr>
          <w:p w:rsidR="00805196" w:rsidRPr="001D71B7" w:rsidRDefault="00805196"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26</w:t>
            </w:r>
          </w:p>
        </w:tc>
        <w:tc>
          <w:tcPr>
            <w:tcW w:w="900" w:type="dxa"/>
          </w:tcPr>
          <w:p w:rsidR="00805196" w:rsidRPr="001D71B7" w:rsidRDefault="00805196"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27</w:t>
            </w:r>
          </w:p>
        </w:tc>
        <w:tc>
          <w:tcPr>
            <w:tcW w:w="1372" w:type="dxa"/>
          </w:tcPr>
          <w:p w:rsidR="00805196" w:rsidRPr="001D71B7" w:rsidRDefault="00805196"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45</w:t>
            </w:r>
          </w:p>
        </w:tc>
      </w:tr>
      <w:tr w:rsidR="00805196" w:rsidRPr="003C4DC6" w:rsidTr="0063553F">
        <w:tc>
          <w:tcPr>
            <w:tcW w:w="4428" w:type="dxa"/>
          </w:tcPr>
          <w:p w:rsidR="00805196" w:rsidRPr="001D71B7" w:rsidRDefault="00805196" w:rsidP="0063553F">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Левая лопатка</w:t>
            </w:r>
          </w:p>
        </w:tc>
        <w:tc>
          <w:tcPr>
            <w:tcW w:w="988" w:type="dxa"/>
          </w:tcPr>
          <w:p w:rsidR="00805196" w:rsidRPr="001D71B7" w:rsidRDefault="00805196"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28</w:t>
            </w:r>
          </w:p>
        </w:tc>
        <w:tc>
          <w:tcPr>
            <w:tcW w:w="992" w:type="dxa"/>
          </w:tcPr>
          <w:p w:rsidR="00805196" w:rsidRPr="001D71B7" w:rsidRDefault="00805196"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29</w:t>
            </w:r>
          </w:p>
        </w:tc>
        <w:tc>
          <w:tcPr>
            <w:tcW w:w="900" w:type="dxa"/>
          </w:tcPr>
          <w:p w:rsidR="00805196" w:rsidRPr="001D71B7" w:rsidRDefault="00805196"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30</w:t>
            </w:r>
          </w:p>
        </w:tc>
        <w:tc>
          <w:tcPr>
            <w:tcW w:w="1372" w:type="dxa"/>
          </w:tcPr>
          <w:p w:rsidR="00805196" w:rsidRPr="001D71B7" w:rsidRDefault="00805196"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46</w:t>
            </w:r>
          </w:p>
        </w:tc>
      </w:tr>
      <w:tr w:rsidR="00805196" w:rsidRPr="003C4DC6" w:rsidTr="0063553F">
        <w:tc>
          <w:tcPr>
            <w:tcW w:w="4428" w:type="dxa"/>
          </w:tcPr>
          <w:p w:rsidR="00805196" w:rsidRPr="001D71B7" w:rsidRDefault="00805196" w:rsidP="0063553F">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Правое плечо</w:t>
            </w:r>
          </w:p>
        </w:tc>
        <w:tc>
          <w:tcPr>
            <w:tcW w:w="988" w:type="dxa"/>
          </w:tcPr>
          <w:p w:rsidR="00805196" w:rsidRPr="001D71B7" w:rsidRDefault="00805196"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31</w:t>
            </w:r>
          </w:p>
        </w:tc>
        <w:tc>
          <w:tcPr>
            <w:tcW w:w="992" w:type="dxa"/>
          </w:tcPr>
          <w:p w:rsidR="00805196" w:rsidRPr="001D71B7" w:rsidRDefault="00805196"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32</w:t>
            </w:r>
          </w:p>
        </w:tc>
        <w:tc>
          <w:tcPr>
            <w:tcW w:w="900" w:type="dxa"/>
          </w:tcPr>
          <w:p w:rsidR="00805196" w:rsidRPr="001D71B7" w:rsidRDefault="00805196"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33</w:t>
            </w:r>
          </w:p>
        </w:tc>
        <w:tc>
          <w:tcPr>
            <w:tcW w:w="1372" w:type="dxa"/>
          </w:tcPr>
          <w:p w:rsidR="00805196" w:rsidRPr="001D71B7" w:rsidRDefault="00805196"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47</w:t>
            </w:r>
          </w:p>
        </w:tc>
      </w:tr>
      <w:tr w:rsidR="00805196" w:rsidRPr="003C4DC6" w:rsidTr="0063553F">
        <w:tc>
          <w:tcPr>
            <w:tcW w:w="4428" w:type="dxa"/>
          </w:tcPr>
          <w:p w:rsidR="00805196" w:rsidRPr="001D71B7" w:rsidRDefault="00805196" w:rsidP="0063553F">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Правая подмышечная впадина</w:t>
            </w:r>
          </w:p>
        </w:tc>
        <w:tc>
          <w:tcPr>
            <w:tcW w:w="988" w:type="dxa"/>
          </w:tcPr>
          <w:p w:rsidR="00805196" w:rsidRPr="001D71B7" w:rsidRDefault="00805196"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34</w:t>
            </w:r>
          </w:p>
        </w:tc>
        <w:tc>
          <w:tcPr>
            <w:tcW w:w="992" w:type="dxa"/>
          </w:tcPr>
          <w:p w:rsidR="00805196" w:rsidRPr="001D71B7" w:rsidRDefault="00805196"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35</w:t>
            </w:r>
          </w:p>
        </w:tc>
        <w:tc>
          <w:tcPr>
            <w:tcW w:w="900" w:type="dxa"/>
          </w:tcPr>
          <w:p w:rsidR="00805196" w:rsidRPr="001D71B7" w:rsidRDefault="00805196"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36</w:t>
            </w:r>
          </w:p>
        </w:tc>
        <w:tc>
          <w:tcPr>
            <w:tcW w:w="1372" w:type="dxa"/>
          </w:tcPr>
          <w:p w:rsidR="00805196" w:rsidRPr="001D71B7" w:rsidRDefault="00805196"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48</w:t>
            </w:r>
          </w:p>
        </w:tc>
      </w:tr>
    </w:tbl>
    <w:p w:rsidR="00805196" w:rsidRPr="001D71B7" w:rsidRDefault="00805196" w:rsidP="00805196">
      <w:pPr>
        <w:suppressAutoHyphens/>
        <w:spacing w:after="0" w:line="240" w:lineRule="auto"/>
        <w:ind w:firstLine="540"/>
        <w:jc w:val="center"/>
        <w:rPr>
          <w:rFonts w:ascii="Times New Roman" w:hAnsi="Times New Roman"/>
          <w:b/>
          <w:i/>
          <w:sz w:val="24"/>
          <w:szCs w:val="24"/>
          <w:u w:val="single"/>
          <w:lang w:eastAsia="ar-SA"/>
        </w:rPr>
      </w:pPr>
    </w:p>
    <w:p w:rsidR="00805196" w:rsidRPr="001D71B7" w:rsidRDefault="00805196" w:rsidP="00805196">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Игры-задания по освоению захватов различной плотности и активности</w:t>
      </w:r>
    </w:p>
    <w:p w:rsidR="00805196" w:rsidRPr="001D71B7" w:rsidRDefault="00805196" w:rsidP="00805196">
      <w:pPr>
        <w:suppressAutoHyphens/>
        <w:spacing w:after="0" w:line="240" w:lineRule="auto"/>
        <w:ind w:firstLine="540"/>
        <w:jc w:val="center"/>
        <w:rPr>
          <w:rFonts w:ascii="Times New Roman" w:hAnsi="Times New Roman"/>
          <w:b/>
          <w:i/>
          <w:sz w:val="28"/>
          <w:szCs w:val="28"/>
          <w:u w:val="single"/>
          <w:lang w:eastAsia="ar-SA"/>
        </w:rPr>
      </w:pPr>
    </w:p>
    <w:p w:rsidR="00805196" w:rsidRPr="001D71B7" w:rsidRDefault="00805196" w:rsidP="00805196">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Преодоление помех на пути решения игровых задач, начиная с игр в касания, вводит занимающихся в условия самообучения захватам, способам их преодоления. Для подросткового возраста это можно рассматривать на уровне личных открытий, находок. В одних случаях они «открывают» и проверяют в действии способы блокировки, в других - ищут и находят пути атаки. В играх-состязаниях подростки имеют возможность оценить действенность захвата (за кисть, голень, плечо, одежду и т.п.), обхвата (туловища с руками и без рук с разных сторон), упора, зацепа, подсада, подножки, подсечки и т.д. и т.п. При помощи состязательных игр «кто кого» </w:t>
      </w:r>
      <w:r w:rsidRPr="001D71B7">
        <w:rPr>
          <w:rFonts w:ascii="Times New Roman" w:hAnsi="Times New Roman"/>
          <w:sz w:val="28"/>
          <w:szCs w:val="28"/>
          <w:lang w:eastAsia="ar-SA"/>
        </w:rPr>
        <w:lastRenderedPageBreak/>
        <w:t>они смогут узнать крепость соединения рук: в крючок, своей руки и запястья, ладонь в ладонь, своего запястья и руки.</w:t>
      </w:r>
    </w:p>
    <w:p w:rsidR="00805196" w:rsidRPr="001D71B7" w:rsidRDefault="00805196" w:rsidP="00805196">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Освоение контактов силового взаимодействия противоборствующих осуществляется в играх-заданиях в двух направлениях:</w:t>
      </w:r>
    </w:p>
    <w:p w:rsidR="00805196" w:rsidRPr="001D71B7" w:rsidRDefault="00805196" w:rsidP="00805196">
      <w:pPr>
        <w:numPr>
          <w:ilvl w:val="0"/>
          <w:numId w:val="23"/>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блокирующие действия, сдерживания;</w:t>
      </w:r>
    </w:p>
    <w:p w:rsidR="00805196" w:rsidRPr="001D71B7" w:rsidRDefault="00805196" w:rsidP="00805196">
      <w:pPr>
        <w:numPr>
          <w:ilvl w:val="0"/>
          <w:numId w:val="23"/>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активные действия, теснения.</w:t>
      </w:r>
    </w:p>
    <w:p w:rsidR="00805196" w:rsidRPr="001D71B7" w:rsidRDefault="00805196" w:rsidP="00805196">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При подборе и проведении игр необходимо помнить, что оба партнера должны иметь четкие целевые установки действий в мини-поединке: один – удержать обусловленный захват (в пределах установленного времени или условия), другой – преодолеть блок, выполнить завершающие действия (осуществить заданный захват или зайти за спину, сбить противника в партер, коснуться части туловища, вытеснить за пределы ковра, сбить противника на колени и т.д.).</w:t>
      </w:r>
    </w:p>
    <w:p w:rsidR="00805196" w:rsidRPr="001D71B7" w:rsidRDefault="00805196" w:rsidP="00805196">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Освоение блокирующих действий (последовательное изучение возможности их преодоления) может идти по трем направлениям: упор-упор, захват-упор, захват-захват. Данное словосочетание означает способ выполнения блокирующих действий одной и другой рукой:</w:t>
      </w:r>
    </w:p>
    <w:p w:rsidR="00805196" w:rsidRPr="001D71B7" w:rsidRDefault="00805196" w:rsidP="00805196">
      <w:pPr>
        <w:numPr>
          <w:ilvl w:val="0"/>
          <w:numId w:val="31"/>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упор-упор означает блоки только упорами обеими руками;</w:t>
      </w:r>
    </w:p>
    <w:p w:rsidR="00805196" w:rsidRPr="001D71B7" w:rsidRDefault="00805196" w:rsidP="00805196">
      <w:pPr>
        <w:numPr>
          <w:ilvl w:val="0"/>
          <w:numId w:val="24"/>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захват-упор говорит о том, что одной рукой выполняется захват (хват, обхват и т.д.);</w:t>
      </w:r>
    </w:p>
    <w:p w:rsidR="00805196" w:rsidRPr="001D71B7" w:rsidRDefault="00805196" w:rsidP="00805196">
      <w:pPr>
        <w:numPr>
          <w:ilvl w:val="0"/>
          <w:numId w:val="24"/>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захват-захват представляет жесткие захваты обеими руками.</w:t>
      </w:r>
    </w:p>
    <w:p w:rsidR="00805196" w:rsidRPr="001D71B7" w:rsidRDefault="00805196" w:rsidP="00805196">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Приводим три основных вариантов игр-заданий. </w:t>
      </w:r>
    </w:p>
    <w:p w:rsidR="00805196" w:rsidRPr="001D71B7" w:rsidRDefault="00805196" w:rsidP="00805196">
      <w:pPr>
        <w:suppressAutoHyphens/>
        <w:spacing w:after="0" w:line="240" w:lineRule="auto"/>
        <w:ind w:firstLine="540"/>
        <w:jc w:val="center"/>
        <w:rPr>
          <w:rFonts w:ascii="Times New Roman" w:hAnsi="Times New Roman"/>
          <w:b/>
          <w:i/>
          <w:sz w:val="28"/>
          <w:szCs w:val="28"/>
          <w:u w:val="single"/>
          <w:lang w:eastAsia="ar-SA"/>
        </w:rPr>
      </w:pPr>
    </w:p>
    <w:p w:rsidR="00805196" w:rsidRPr="001D71B7" w:rsidRDefault="00805196" w:rsidP="00805196">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 по освоению блокирующих действий УПОР-УПОР</w:t>
      </w:r>
    </w:p>
    <w:p w:rsidR="00805196" w:rsidRPr="001D71B7" w:rsidRDefault="00805196" w:rsidP="00805196">
      <w:pPr>
        <w:suppressAutoHyphens/>
        <w:spacing w:after="0" w:line="240" w:lineRule="auto"/>
        <w:ind w:firstLine="540"/>
        <w:jc w:val="center"/>
        <w:rPr>
          <w:rFonts w:ascii="Times New Roman" w:hAnsi="Times New Roman"/>
          <w:b/>
          <w:i/>
          <w:sz w:val="28"/>
          <w:szCs w:val="28"/>
          <w:u w:val="single"/>
          <w:lang w:eastAsia="ar-SA"/>
        </w:rPr>
      </w:pPr>
    </w:p>
    <w:p w:rsidR="00805196" w:rsidRPr="001D71B7" w:rsidRDefault="00805196" w:rsidP="00805196">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правое предплечье соперника – упор правой рукой в… (варианты: левое предплечье, левое плечо, слева в ключицу, лоб, грудь, живот);</w:t>
      </w:r>
    </w:p>
    <w:p w:rsidR="00805196" w:rsidRPr="001D71B7" w:rsidRDefault="00805196" w:rsidP="00805196">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правое плечо – упор правой рукой в … (варианты: см. предыдущее задание);</w:t>
      </w:r>
    </w:p>
    <w:p w:rsidR="00805196" w:rsidRPr="001D71B7" w:rsidRDefault="00805196" w:rsidP="00805196">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справа в ключицу -  упор правой рукой (см. 1 задание);</w:t>
      </w:r>
    </w:p>
    <w:p w:rsidR="00805196" w:rsidRPr="001D71B7" w:rsidRDefault="00805196" w:rsidP="00805196">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шею – упор правой рукой (см. 1 задание);</w:t>
      </w:r>
    </w:p>
    <w:p w:rsidR="00805196" w:rsidRPr="001D71B7" w:rsidRDefault="00805196" w:rsidP="00805196">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грудь – упор правой рукой… (варианты: см. 1 задание);</w:t>
      </w:r>
    </w:p>
    <w:p w:rsidR="00805196" w:rsidRPr="001D71B7" w:rsidRDefault="00805196" w:rsidP="00805196">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живот – упор правой рукой… (варианты: см. 1 задание);</w:t>
      </w:r>
    </w:p>
    <w:p w:rsidR="00805196" w:rsidRPr="001D71B7" w:rsidRDefault="00805196" w:rsidP="00805196">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голову, лоб – упор правой рукой…(варианты см. 1 задание).</w:t>
      </w:r>
    </w:p>
    <w:p w:rsidR="00805196" w:rsidRDefault="00805196" w:rsidP="00805196">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Задания можно усложнять изменением характера выполнения упоров (прямыми или полусогнутыми руками и т.п.). Добавление упоров плечом, тазом, головой повышает надежность действий.</w:t>
      </w:r>
    </w:p>
    <w:p w:rsidR="00805196" w:rsidRPr="001D71B7" w:rsidRDefault="00805196" w:rsidP="00805196">
      <w:pPr>
        <w:suppressAutoHyphens/>
        <w:spacing w:after="0" w:line="240" w:lineRule="auto"/>
        <w:ind w:firstLine="540"/>
        <w:jc w:val="both"/>
        <w:rPr>
          <w:rFonts w:ascii="Times New Roman" w:hAnsi="Times New Roman"/>
          <w:sz w:val="28"/>
          <w:szCs w:val="28"/>
          <w:lang w:eastAsia="ar-SA"/>
        </w:rPr>
      </w:pPr>
    </w:p>
    <w:p w:rsidR="00805196" w:rsidRPr="001D71B7" w:rsidRDefault="00805196" w:rsidP="00805196">
      <w:pPr>
        <w:suppressAutoHyphens/>
        <w:spacing w:after="0" w:line="240" w:lineRule="auto"/>
        <w:ind w:firstLine="540"/>
        <w:jc w:val="center"/>
        <w:rPr>
          <w:rFonts w:ascii="Times New Roman" w:hAnsi="Times New Roman"/>
          <w:b/>
          <w:i/>
          <w:sz w:val="28"/>
          <w:szCs w:val="28"/>
          <w:u w:val="single"/>
          <w:lang w:eastAsia="ar-SA"/>
        </w:rPr>
      </w:pPr>
    </w:p>
    <w:p w:rsidR="00805196" w:rsidRPr="001D71B7" w:rsidRDefault="00805196" w:rsidP="00805196">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 по освоению блокирующих действий ЗАХВАТ-УПОР</w:t>
      </w:r>
    </w:p>
    <w:p w:rsidR="00805196" w:rsidRPr="001D71B7" w:rsidRDefault="00805196" w:rsidP="00805196">
      <w:pPr>
        <w:suppressAutoHyphens/>
        <w:spacing w:after="0" w:line="240" w:lineRule="auto"/>
        <w:ind w:firstLine="540"/>
        <w:jc w:val="center"/>
        <w:rPr>
          <w:rFonts w:ascii="Times New Roman" w:hAnsi="Times New Roman"/>
          <w:b/>
          <w:i/>
          <w:sz w:val="28"/>
          <w:szCs w:val="28"/>
          <w:u w:val="single"/>
          <w:lang w:eastAsia="ar-SA"/>
        </w:rPr>
      </w:pPr>
    </w:p>
    <w:p w:rsidR="00805196" w:rsidRPr="001D71B7" w:rsidRDefault="00805196" w:rsidP="00805196">
      <w:pPr>
        <w:numPr>
          <w:ilvl w:val="0"/>
          <w:numId w:val="26"/>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левой рукой правой кисти противника – упоры правой рукой в грудь, живот, плечо, предплечье, голову, шею, любую из названных точек (разрешается менять точки упоров).</w:t>
      </w:r>
    </w:p>
    <w:p w:rsidR="00805196" w:rsidRPr="001D71B7" w:rsidRDefault="00805196" w:rsidP="00805196">
      <w:pPr>
        <w:numPr>
          <w:ilvl w:val="0"/>
          <w:numId w:val="26"/>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правой рукой правой кисти соперника – упора левой рукой в грудь              (см. предыдущее задание).</w:t>
      </w:r>
    </w:p>
    <w:p w:rsidR="00805196" w:rsidRPr="001D71B7" w:rsidRDefault="00805196" w:rsidP="00805196">
      <w:pPr>
        <w:numPr>
          <w:ilvl w:val="0"/>
          <w:numId w:val="26"/>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левой (правой) рукой локтя противника – упор левой (правой) рукой           (см. 1 задание).</w:t>
      </w:r>
    </w:p>
    <w:p w:rsidR="00805196" w:rsidRPr="001D71B7" w:rsidRDefault="00805196" w:rsidP="00805196">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Выполнение заданий предусматривает варианты: не прижимая и прижимая захват к телу. Задания можно усложнить изменением характера выполнения упоров (прямая или полусогнутая рука).</w:t>
      </w:r>
    </w:p>
    <w:p w:rsidR="00805196" w:rsidRPr="001D71B7" w:rsidRDefault="00805196" w:rsidP="00805196">
      <w:pPr>
        <w:suppressAutoHyphens/>
        <w:spacing w:after="0" w:line="240" w:lineRule="auto"/>
        <w:ind w:firstLine="540"/>
        <w:jc w:val="center"/>
        <w:rPr>
          <w:rFonts w:ascii="Times New Roman" w:hAnsi="Times New Roman"/>
          <w:b/>
          <w:i/>
          <w:sz w:val="28"/>
          <w:szCs w:val="28"/>
          <w:u w:val="single"/>
          <w:lang w:eastAsia="ar-SA"/>
        </w:rPr>
      </w:pPr>
    </w:p>
    <w:p w:rsidR="00805196" w:rsidRPr="001D71B7" w:rsidRDefault="00805196" w:rsidP="00805196">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 по освоению блокирующих действий ЗАХВАТ – ЗАХВАТ</w:t>
      </w:r>
    </w:p>
    <w:p w:rsidR="00805196" w:rsidRPr="001D71B7" w:rsidRDefault="00805196" w:rsidP="00805196">
      <w:pPr>
        <w:suppressAutoHyphens/>
        <w:spacing w:after="0" w:line="240" w:lineRule="auto"/>
        <w:ind w:firstLine="540"/>
        <w:jc w:val="center"/>
        <w:rPr>
          <w:rFonts w:ascii="Times New Roman" w:hAnsi="Times New Roman"/>
          <w:b/>
          <w:sz w:val="28"/>
          <w:szCs w:val="28"/>
          <w:u w:val="single"/>
          <w:lang w:eastAsia="ar-SA"/>
        </w:rPr>
      </w:pPr>
    </w:p>
    <w:p w:rsidR="00805196" w:rsidRPr="001D71B7" w:rsidRDefault="00805196" w:rsidP="00805196">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Данная группа заданий описывает действия (захваты) каждой рукой, выполняемые на соответствующей стороне различных частей тела партнера.</w:t>
      </w:r>
    </w:p>
    <w:p w:rsidR="00805196" w:rsidRPr="001D71B7" w:rsidRDefault="00805196" w:rsidP="00805196">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Усложнения заданий идет путем изменения характера выполнения захватов- прижимая или не прижимая их к телу исполнителя, изменением точек касаний (партнеру, выполняющему задание, - преодолеть эти блокирующие действия и коснуться обусловленной части тела).</w:t>
      </w:r>
    </w:p>
    <w:p w:rsidR="00805196" w:rsidRPr="001D71B7" w:rsidRDefault="00805196" w:rsidP="00805196">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В процессе игр, имитирующих блокирующие действия и способы их преодоления, могут включаться в захваты-блоки:</w:t>
      </w:r>
    </w:p>
    <w:p w:rsidR="00805196" w:rsidRPr="001D71B7" w:rsidRDefault="00805196" w:rsidP="00805196">
      <w:pPr>
        <w:numPr>
          <w:ilvl w:val="0"/>
          <w:numId w:val="27"/>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разноименных предплечий кистями;</w:t>
      </w:r>
    </w:p>
    <w:p w:rsidR="00805196" w:rsidRPr="001D71B7" w:rsidRDefault="00805196" w:rsidP="00805196">
      <w:pPr>
        <w:numPr>
          <w:ilvl w:val="0"/>
          <w:numId w:val="27"/>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одноименных предплечий кистями;</w:t>
      </w:r>
    </w:p>
    <w:p w:rsidR="00805196" w:rsidRPr="001D71B7" w:rsidRDefault="00805196" w:rsidP="00805196">
      <w:pPr>
        <w:numPr>
          <w:ilvl w:val="0"/>
          <w:numId w:val="27"/>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правой (левой) руки соперника двумя снаружи (с упором разноименным плечом и захватом кисти, одноименного предплечья);</w:t>
      </w:r>
    </w:p>
    <w:p w:rsidR="00805196" w:rsidRPr="001D71B7" w:rsidRDefault="00805196" w:rsidP="00805196">
      <w:pPr>
        <w:numPr>
          <w:ilvl w:val="0"/>
          <w:numId w:val="27"/>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рук спереди - сверху (снизу) с «отключением» их;</w:t>
      </w:r>
    </w:p>
    <w:p w:rsidR="00805196" w:rsidRPr="001D71B7" w:rsidRDefault="00805196" w:rsidP="00805196">
      <w:pPr>
        <w:numPr>
          <w:ilvl w:val="0"/>
          <w:numId w:val="27"/>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левой (правой) руки с головой сверху, руки соединены.</w:t>
      </w:r>
    </w:p>
    <w:p w:rsidR="00805196" w:rsidRPr="001D71B7" w:rsidRDefault="00805196" w:rsidP="00805196">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С одной стороны длительное удерживание блокирующих захватов без перехода к активным действиям в реальном поединке оценивается как пассивность. С другой – необходимо приобретать опыт «блокировки» всех действий соперника. Для устранения данного противоречия рекомендуется акцентировать внимание занимающихся на быстром освобождении от блокирующего захвата преодоление его с последующим решение заданной ситуации, всячески поощряя это умение. Поскольку по условию игры партнеры меняться ролями (задание «освободиться от захвата» сменяется его удержанием), оба необходимых навыка совершенствуются.</w:t>
      </w:r>
    </w:p>
    <w:p w:rsidR="00805196" w:rsidRPr="001D71B7" w:rsidRDefault="00805196" w:rsidP="00805196">
      <w:pPr>
        <w:suppressAutoHyphens/>
        <w:spacing w:after="0" w:line="240" w:lineRule="auto"/>
        <w:ind w:firstLine="540"/>
        <w:jc w:val="center"/>
        <w:rPr>
          <w:rFonts w:ascii="Times New Roman" w:hAnsi="Times New Roman"/>
          <w:b/>
          <w:i/>
          <w:sz w:val="28"/>
          <w:szCs w:val="28"/>
          <w:u w:val="single"/>
          <w:lang w:eastAsia="ar-SA"/>
        </w:rPr>
      </w:pPr>
    </w:p>
    <w:p w:rsidR="00805196" w:rsidRPr="001D71B7" w:rsidRDefault="00805196" w:rsidP="00805196">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 xml:space="preserve">Игры-задания по освоению умения </w:t>
      </w:r>
      <w:proofErr w:type="spellStart"/>
      <w:r w:rsidRPr="001D71B7">
        <w:rPr>
          <w:rFonts w:ascii="Times New Roman" w:hAnsi="Times New Roman"/>
          <w:b/>
          <w:i/>
          <w:sz w:val="28"/>
          <w:szCs w:val="28"/>
          <w:u w:val="single"/>
          <w:lang w:eastAsia="ar-SA"/>
        </w:rPr>
        <w:t>теснений</w:t>
      </w:r>
      <w:proofErr w:type="spellEnd"/>
      <w:r w:rsidRPr="001D71B7">
        <w:rPr>
          <w:rFonts w:ascii="Times New Roman" w:hAnsi="Times New Roman"/>
          <w:b/>
          <w:i/>
          <w:sz w:val="28"/>
          <w:szCs w:val="28"/>
          <w:u w:val="single"/>
          <w:lang w:eastAsia="ar-SA"/>
        </w:rPr>
        <w:t xml:space="preserve"> по площади поединка</w:t>
      </w:r>
    </w:p>
    <w:p w:rsidR="00805196" w:rsidRPr="001D71B7" w:rsidRDefault="00805196" w:rsidP="00805196">
      <w:pPr>
        <w:suppressAutoHyphens/>
        <w:spacing w:after="0" w:line="240" w:lineRule="auto"/>
        <w:ind w:firstLine="540"/>
        <w:jc w:val="center"/>
        <w:rPr>
          <w:rFonts w:ascii="Times New Roman" w:hAnsi="Times New Roman"/>
          <w:b/>
          <w:i/>
          <w:sz w:val="28"/>
          <w:szCs w:val="28"/>
          <w:u w:val="single"/>
          <w:lang w:eastAsia="ar-SA"/>
        </w:rPr>
      </w:pPr>
    </w:p>
    <w:p w:rsidR="00805196" w:rsidRPr="001D71B7" w:rsidRDefault="00805196" w:rsidP="00805196">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Теснения противника активными действиями из зоны поединка (в пределах правил) есть комплекс действий, вынуждающий противника к отступлению. Значение данного упражнения для формирования качеств, необходимых </w:t>
      </w:r>
      <w:proofErr w:type="spellStart"/>
      <w:r w:rsidRPr="001D71B7">
        <w:rPr>
          <w:rFonts w:ascii="Times New Roman" w:hAnsi="Times New Roman"/>
          <w:sz w:val="28"/>
          <w:szCs w:val="28"/>
          <w:lang w:eastAsia="ar-SA"/>
        </w:rPr>
        <w:t>рукопашнику</w:t>
      </w:r>
      <w:proofErr w:type="spellEnd"/>
      <w:r w:rsidRPr="001D71B7">
        <w:rPr>
          <w:rFonts w:ascii="Times New Roman" w:hAnsi="Times New Roman"/>
          <w:sz w:val="28"/>
          <w:szCs w:val="28"/>
          <w:lang w:eastAsia="ar-SA"/>
        </w:rPr>
        <w:t xml:space="preserve">, огромна. Элементы теснения встречаются в </w:t>
      </w:r>
      <w:r w:rsidRPr="001D71B7">
        <w:rPr>
          <w:rFonts w:ascii="Times New Roman" w:hAnsi="Times New Roman"/>
          <w:sz w:val="28"/>
          <w:szCs w:val="28"/>
          <w:lang w:eastAsia="ar-SA"/>
        </w:rPr>
        <w:lastRenderedPageBreak/>
        <w:t xml:space="preserve">схватках везде, где есть контакт единоборцев с целью преодолеть сопротивление друг друга. Они наблюдаются в играх в касания, при выполнении упоров, поиске позиций для активных действий, выведения из равновесия. </w:t>
      </w:r>
    </w:p>
    <w:p w:rsidR="00805196" w:rsidRPr="001D71B7" w:rsidRDefault="00805196" w:rsidP="00805196">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Теснения соперника учит подростков понимать психологическое состояние конкурентов: «гасить» их усилия; уходить из захватов, не отступая; перемещаться и действовать в ограниченном пространстве. Только в теснении можно получить максимум взаимных усилий, которые являются первопричиной всех внешних проявлений, действий, в том числе приемов. В этой связи можно утверждать, что владение навыками теснения является базы освоения и совершенствования практически всех элементов техники рукопашного боя. </w:t>
      </w:r>
    </w:p>
    <w:p w:rsidR="00805196" w:rsidRPr="001D71B7" w:rsidRDefault="00805196" w:rsidP="00805196">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Перед выполнением заданий с элементами теснения в игровой форме тренеру необходимо определить признаки преимущества и условия игры.</w:t>
      </w:r>
    </w:p>
    <w:p w:rsidR="00805196" w:rsidRPr="001D71B7" w:rsidRDefault="00805196" w:rsidP="00805196">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Приводим несколько правил, по которым проводятся данные упражнения: </w:t>
      </w:r>
    </w:p>
    <w:p w:rsidR="00805196" w:rsidRPr="001D71B7" w:rsidRDefault="00805196" w:rsidP="00805196">
      <w:pPr>
        <w:numPr>
          <w:ilvl w:val="0"/>
          <w:numId w:val="28"/>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победа присуждается за теснения противника по площади поединка в обусловленном захвате (за пределы ограничительной черты);</w:t>
      </w:r>
    </w:p>
    <w:p w:rsidR="00805196" w:rsidRPr="001D71B7" w:rsidRDefault="00805196" w:rsidP="00805196">
      <w:pPr>
        <w:numPr>
          <w:ilvl w:val="0"/>
          <w:numId w:val="28"/>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соревнования проводятся на площадках (коврах), очерченных кругом 3-6 м, в коридорах и т.п.;</w:t>
      </w:r>
    </w:p>
    <w:p w:rsidR="00805196" w:rsidRPr="001D71B7" w:rsidRDefault="00805196" w:rsidP="00805196">
      <w:pPr>
        <w:numPr>
          <w:ilvl w:val="0"/>
          <w:numId w:val="28"/>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количество игровых попыток (поединков) варьирует в пределах 3-7;</w:t>
      </w:r>
    </w:p>
    <w:p w:rsidR="00805196" w:rsidRPr="001D71B7" w:rsidRDefault="00805196" w:rsidP="00805196">
      <w:pPr>
        <w:numPr>
          <w:ilvl w:val="0"/>
          <w:numId w:val="28"/>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в соревнованиях участвуют все ученики, распределенные по весовым категориям.</w:t>
      </w:r>
    </w:p>
    <w:p w:rsidR="00805196" w:rsidRPr="001D71B7" w:rsidRDefault="00805196" w:rsidP="00805196">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При отсутствии мягкого покрытия (на спортивных площадках, в парках и т.п.) требовать строгого соблюдения правил: действовать аккуратно, без падений, бросков. Внимательно слушать сигналы судий, неукоснительно выполнять команды о прекращении борьбы.</w:t>
      </w:r>
    </w:p>
    <w:p w:rsidR="00805196" w:rsidRPr="001D71B7" w:rsidRDefault="00805196" w:rsidP="00805196">
      <w:pPr>
        <w:numPr>
          <w:ilvl w:val="0"/>
          <w:numId w:val="29"/>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 xml:space="preserve">Захваты, рекомендуемые как исходные для </w:t>
      </w:r>
      <w:proofErr w:type="spellStart"/>
      <w:r w:rsidRPr="001D71B7">
        <w:rPr>
          <w:rFonts w:ascii="Times New Roman" w:hAnsi="Times New Roman"/>
          <w:sz w:val="28"/>
          <w:szCs w:val="28"/>
          <w:lang w:eastAsia="ar-SA"/>
        </w:rPr>
        <w:t>теснений</w:t>
      </w:r>
      <w:proofErr w:type="spellEnd"/>
      <w:r w:rsidRPr="001D71B7">
        <w:rPr>
          <w:rFonts w:ascii="Times New Roman" w:hAnsi="Times New Roman"/>
          <w:sz w:val="28"/>
          <w:szCs w:val="28"/>
          <w:lang w:eastAsia="ar-SA"/>
        </w:rPr>
        <w:t xml:space="preserve"> в заданиях типа «кто кого»: </w:t>
      </w:r>
    </w:p>
    <w:p w:rsidR="00805196" w:rsidRPr="001D71B7" w:rsidRDefault="00805196" w:rsidP="00805196">
      <w:pPr>
        <w:numPr>
          <w:ilvl w:val="0"/>
          <w:numId w:val="29"/>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одной, двумя руками из вне;</w:t>
      </w:r>
    </w:p>
    <w:p w:rsidR="00805196" w:rsidRPr="001D71B7" w:rsidRDefault="00805196" w:rsidP="00805196">
      <w:pPr>
        <w:numPr>
          <w:ilvl w:val="0"/>
          <w:numId w:val="29"/>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«крест»;</w:t>
      </w:r>
    </w:p>
    <w:p w:rsidR="00805196" w:rsidRPr="001D71B7" w:rsidRDefault="00805196" w:rsidP="00805196">
      <w:pPr>
        <w:numPr>
          <w:ilvl w:val="0"/>
          <w:numId w:val="29"/>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«петля».</w:t>
      </w:r>
    </w:p>
    <w:p w:rsidR="00805196" w:rsidRPr="001D71B7" w:rsidRDefault="00805196" w:rsidP="00805196">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Игры-задания с необычным началом поединка (дебюты)</w:t>
      </w:r>
    </w:p>
    <w:p w:rsidR="00805196" w:rsidRPr="001D71B7" w:rsidRDefault="00805196" w:rsidP="00805196">
      <w:pPr>
        <w:suppressAutoHyphens/>
        <w:spacing w:after="0" w:line="240" w:lineRule="auto"/>
        <w:ind w:firstLine="540"/>
        <w:jc w:val="center"/>
        <w:rPr>
          <w:rFonts w:ascii="Times New Roman" w:hAnsi="Times New Roman"/>
          <w:b/>
          <w:i/>
          <w:sz w:val="28"/>
          <w:szCs w:val="28"/>
          <w:u w:val="single"/>
          <w:lang w:eastAsia="ar-SA"/>
        </w:rPr>
      </w:pPr>
    </w:p>
    <w:p w:rsidR="00805196" w:rsidRPr="001D71B7" w:rsidRDefault="00805196" w:rsidP="00805196">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В процессе поединка единоборец часто попадает в ситуации, когда следует начинать и продолжать борьбу в невыгодных для него положениях. Если подобные условия вводятся в освоенный  игровой материал, многократно повторяются на уроках, то любые неожиданности в случае возникновения их в реальном поединке не вызывают растерянности. Поэтому все задания подбираются с учетом случаев, встречающихся в практике личного опыта тренеров. Их назначении – совершенствование качеств спортивного мышления, отработка деталей технический действий, отдельных эпизодов поединка, в усложненных условиях закрепления пройденного материала.</w:t>
      </w:r>
    </w:p>
    <w:p w:rsidR="00805196" w:rsidRPr="001D71B7" w:rsidRDefault="00805196" w:rsidP="00805196">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 Игры-задания с необычным началом поединка являются как бы завершающими в комплексе специализированных игровых средств. </w:t>
      </w:r>
      <w:r w:rsidRPr="001D71B7">
        <w:rPr>
          <w:rFonts w:ascii="Times New Roman" w:hAnsi="Times New Roman"/>
          <w:sz w:val="28"/>
          <w:szCs w:val="28"/>
          <w:lang w:eastAsia="ar-SA"/>
        </w:rPr>
        <w:lastRenderedPageBreak/>
        <w:t>Усложнение исходных положений осуществляется путем подбора разных или одинаковых заданий каждому партнеру.</w:t>
      </w:r>
    </w:p>
    <w:p w:rsidR="00805196" w:rsidRPr="001D71B7" w:rsidRDefault="00805196" w:rsidP="00805196">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Предлагается несколько исходных положений начала игр:</w:t>
      </w:r>
    </w:p>
    <w:p w:rsidR="00805196" w:rsidRPr="001D71B7" w:rsidRDefault="00805196" w:rsidP="00805196">
      <w:pPr>
        <w:numPr>
          <w:ilvl w:val="0"/>
          <w:numId w:val="30"/>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спина к спине, оба соперника на коленях;</w:t>
      </w:r>
    </w:p>
    <w:p w:rsidR="00805196" w:rsidRPr="001D71B7" w:rsidRDefault="00805196" w:rsidP="00805196">
      <w:pPr>
        <w:numPr>
          <w:ilvl w:val="0"/>
          <w:numId w:val="30"/>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один на коленях, другой – стоя спиной к сопернику в один-два м;</w:t>
      </w:r>
    </w:p>
    <w:p w:rsidR="00805196" w:rsidRPr="001D71B7" w:rsidRDefault="00805196" w:rsidP="00805196">
      <w:pPr>
        <w:numPr>
          <w:ilvl w:val="0"/>
          <w:numId w:val="30"/>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оба в упоре лежа лицом друг к другу;</w:t>
      </w:r>
    </w:p>
    <w:p w:rsidR="00805196" w:rsidRPr="001D71B7" w:rsidRDefault="00805196" w:rsidP="00805196">
      <w:pPr>
        <w:numPr>
          <w:ilvl w:val="0"/>
          <w:numId w:val="30"/>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оба лежа на спине, головами друг к другу и т.п.</w:t>
      </w:r>
    </w:p>
    <w:p w:rsidR="00805196" w:rsidRPr="001D71B7" w:rsidRDefault="00805196" w:rsidP="00805196">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Выбор исходных положений зависит от творчества и фантазии тренера. Побеждает тот, кто: заставил соперника выйти за пределы ограничительной черты; коснулся заранее указанной части тела; вошел в обусловленный захват и вытеснил из круга; оказался сзади за спиной или на колени; провел удержание или болевой прием и т.п.</w:t>
      </w:r>
    </w:p>
    <w:p w:rsidR="00805196" w:rsidRPr="001D71B7" w:rsidRDefault="00805196" w:rsidP="00805196">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Игры в дебюты позволяют оценивать, как усвоен предыдущий материал, каким способам действий отдают предпочтение ученики. Это легко выявить если ограничить время на решение каждого из дебютов, запретить блокирование. Время, отводимое для решения поставленной задачи, не должно превышать 10-15 сек.</w:t>
      </w:r>
    </w:p>
    <w:p w:rsidR="00805196" w:rsidRPr="001D71B7" w:rsidRDefault="00805196" w:rsidP="00805196">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Для удобства весь специализированной игровой комплекс можно представить в виде таблиц и разместить в спортивном зале как ориентир для учащихся и преподавателя.</w:t>
      </w:r>
    </w:p>
    <w:p w:rsidR="00805196" w:rsidRPr="001D71B7" w:rsidRDefault="00805196" w:rsidP="00805196">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Игровой материал с элементами противоборства является доминирующим на первых годах обучения. Образно выражаясь, этот временной интервал можно назвать «большой разминкой», постоянно готовящей организм детей и подростков к предстоящей специфической нагрузке – напряженной тренировочной работе и соревновательным поединкам. Поэтому организация и содержание отдельных занятий строится главной цели – содействовать естественному развитию детского организма. Для этого необходимо постепенно подводить их к условиям больших мышечных напряжений, необычным положениям тела, что требует длительной подготовки опорно-двигательного аппарата и других систем организма. Содержание занятий предусматривает подбор разнообразных средств подготовки юных </w:t>
      </w:r>
      <w:proofErr w:type="spellStart"/>
      <w:r w:rsidRPr="001D71B7">
        <w:rPr>
          <w:rFonts w:ascii="Times New Roman" w:hAnsi="Times New Roman"/>
          <w:sz w:val="28"/>
          <w:szCs w:val="28"/>
          <w:lang w:eastAsia="ar-SA"/>
        </w:rPr>
        <w:t>рукопашников</w:t>
      </w:r>
      <w:proofErr w:type="spellEnd"/>
      <w:r w:rsidRPr="001D71B7">
        <w:rPr>
          <w:rFonts w:ascii="Times New Roman" w:hAnsi="Times New Roman"/>
          <w:sz w:val="28"/>
          <w:szCs w:val="28"/>
          <w:lang w:eastAsia="ar-SA"/>
        </w:rPr>
        <w:t xml:space="preserve">. Их направленность позволяет проводить занятия с преимущественным  использованием </w:t>
      </w:r>
      <w:proofErr w:type="spellStart"/>
      <w:r w:rsidRPr="001D71B7">
        <w:rPr>
          <w:rFonts w:ascii="Times New Roman" w:hAnsi="Times New Roman"/>
          <w:sz w:val="28"/>
          <w:szCs w:val="28"/>
          <w:lang w:eastAsia="ar-SA"/>
        </w:rPr>
        <w:t>общеподготовительных</w:t>
      </w:r>
      <w:proofErr w:type="spellEnd"/>
      <w:r w:rsidRPr="001D71B7">
        <w:rPr>
          <w:rFonts w:ascii="Times New Roman" w:hAnsi="Times New Roman"/>
          <w:sz w:val="28"/>
          <w:szCs w:val="28"/>
          <w:lang w:eastAsia="ar-SA"/>
        </w:rPr>
        <w:t xml:space="preserve"> средств (с элементами спортивных игр, легкой атлетики, гимнастики т.п.). Это разнообразит обстановку с решением задач базовой физической подготовки.  </w:t>
      </w:r>
    </w:p>
    <w:p w:rsidR="00805196" w:rsidRPr="001D71B7" w:rsidRDefault="00805196" w:rsidP="00805196">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Ряд занятий может содержать в основном специализированные игровые комплексы вместе с другими упражнениями, имитирующими специальные двигательные действия </w:t>
      </w:r>
      <w:proofErr w:type="spellStart"/>
      <w:r w:rsidRPr="001D71B7">
        <w:rPr>
          <w:rFonts w:ascii="Times New Roman" w:hAnsi="Times New Roman"/>
          <w:sz w:val="28"/>
          <w:szCs w:val="28"/>
          <w:lang w:eastAsia="ar-SA"/>
        </w:rPr>
        <w:t>рукапашников</w:t>
      </w:r>
      <w:proofErr w:type="spellEnd"/>
      <w:r w:rsidRPr="001D71B7">
        <w:rPr>
          <w:rFonts w:ascii="Times New Roman" w:hAnsi="Times New Roman"/>
          <w:sz w:val="28"/>
          <w:szCs w:val="28"/>
          <w:lang w:eastAsia="ar-SA"/>
        </w:rPr>
        <w:t>. Последние могут быть представлены относительно постоянной группой специальных упражнений, которые войдут как в разминку, так и в другие части урока, повторяясь в сериях занятий.</w:t>
      </w:r>
    </w:p>
    <w:p w:rsidR="00805196" w:rsidRPr="001D71B7" w:rsidRDefault="00805196" w:rsidP="00805196">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Специализированные игровые комплексы могут применяться и в группах начальной  подготовки, и в учебно-тренировочных  группах, постоянно усложняясь и максимально специализируясь по конечной цели.</w:t>
      </w:r>
    </w:p>
    <w:p w:rsidR="00805196" w:rsidRPr="001D71B7" w:rsidRDefault="00805196" w:rsidP="00805196">
      <w:pPr>
        <w:suppressAutoHyphens/>
        <w:spacing w:after="0" w:line="240" w:lineRule="auto"/>
        <w:ind w:firstLine="426"/>
        <w:jc w:val="center"/>
        <w:rPr>
          <w:rFonts w:ascii="Times New Roman" w:hAnsi="Times New Roman"/>
          <w:b/>
          <w:bCs/>
          <w:sz w:val="24"/>
          <w:szCs w:val="24"/>
          <w:u w:val="single"/>
          <w:lang w:eastAsia="ar-SA"/>
        </w:rPr>
      </w:pPr>
    </w:p>
    <w:p w:rsidR="00805196" w:rsidRPr="00EC5144" w:rsidRDefault="00805196" w:rsidP="00805196">
      <w:pPr>
        <w:suppressAutoHyphens/>
        <w:spacing w:after="0" w:line="240" w:lineRule="auto"/>
        <w:ind w:firstLine="426"/>
        <w:jc w:val="center"/>
        <w:rPr>
          <w:rFonts w:ascii="Times New Roman" w:hAnsi="Times New Roman"/>
          <w:b/>
          <w:bCs/>
          <w:sz w:val="28"/>
          <w:szCs w:val="28"/>
          <w:lang w:eastAsia="ar-SA"/>
        </w:rPr>
      </w:pPr>
      <w:r w:rsidRPr="00EC5144">
        <w:rPr>
          <w:rFonts w:ascii="Times New Roman" w:hAnsi="Times New Roman"/>
          <w:b/>
          <w:bCs/>
          <w:sz w:val="28"/>
          <w:szCs w:val="28"/>
          <w:lang w:eastAsia="ar-SA"/>
        </w:rPr>
        <w:t xml:space="preserve"> МЕРЫ БЕЗОПАСНОСТИ</w:t>
      </w:r>
    </w:p>
    <w:p w:rsidR="00805196" w:rsidRPr="001D71B7" w:rsidRDefault="00805196" w:rsidP="00805196">
      <w:pPr>
        <w:suppressAutoHyphens/>
        <w:spacing w:after="0" w:line="240" w:lineRule="auto"/>
        <w:ind w:firstLine="426"/>
        <w:jc w:val="center"/>
        <w:rPr>
          <w:rFonts w:ascii="Times New Roman" w:hAnsi="Times New Roman"/>
          <w:b/>
          <w:bCs/>
          <w:sz w:val="28"/>
          <w:szCs w:val="28"/>
          <w:lang w:eastAsia="ar-SA"/>
        </w:rPr>
      </w:pPr>
    </w:p>
    <w:p w:rsidR="00805196" w:rsidRPr="001D71B7" w:rsidRDefault="00805196" w:rsidP="00805196">
      <w:pPr>
        <w:suppressAutoHyphens/>
        <w:spacing w:after="0" w:line="240" w:lineRule="auto"/>
        <w:ind w:firstLine="426"/>
        <w:jc w:val="both"/>
        <w:rPr>
          <w:rFonts w:ascii="Times New Roman" w:hAnsi="Times New Roman"/>
          <w:bCs/>
          <w:sz w:val="28"/>
          <w:szCs w:val="28"/>
          <w:lang w:eastAsia="ar-SA"/>
        </w:rPr>
      </w:pPr>
      <w:r w:rsidRPr="001D71B7">
        <w:rPr>
          <w:rFonts w:ascii="Times New Roman" w:hAnsi="Times New Roman"/>
          <w:bCs/>
          <w:sz w:val="28"/>
          <w:szCs w:val="28"/>
          <w:lang w:eastAsia="ar-SA"/>
        </w:rPr>
        <w:t xml:space="preserve">Во избежание травматизма при проведении занятий особое внимание уделяется подготовке места проведения занятий и организма обучаемых к выполнению технических действий, требующих высокой координации их исполнения, и дисциплине в группе занимающихся.  Технические действия обучаемые выполняют плавно без рывков, и по сигналу партнера (хлопками по телу или голосом «ЕСТЬ») немедленно прекращают действия. Разучивание приемов страховки и </w:t>
      </w:r>
      <w:proofErr w:type="spellStart"/>
      <w:r w:rsidRPr="001D71B7">
        <w:rPr>
          <w:rFonts w:ascii="Times New Roman" w:hAnsi="Times New Roman"/>
          <w:bCs/>
          <w:sz w:val="28"/>
          <w:szCs w:val="28"/>
          <w:lang w:eastAsia="ar-SA"/>
        </w:rPr>
        <w:t>самостраховки</w:t>
      </w:r>
      <w:proofErr w:type="spellEnd"/>
      <w:r w:rsidRPr="001D71B7">
        <w:rPr>
          <w:rFonts w:ascii="Times New Roman" w:hAnsi="Times New Roman"/>
          <w:bCs/>
          <w:sz w:val="28"/>
          <w:szCs w:val="28"/>
          <w:lang w:eastAsia="ar-SA"/>
        </w:rPr>
        <w:t xml:space="preserve"> осуществляется на первых занятиях, и в дальнейшем они постоянно совершенствуются.</w:t>
      </w:r>
    </w:p>
    <w:p w:rsidR="00805196" w:rsidRPr="001D71B7" w:rsidRDefault="00805196" w:rsidP="00805196">
      <w:pPr>
        <w:suppressAutoHyphens/>
        <w:spacing w:after="0" w:line="240" w:lineRule="auto"/>
        <w:jc w:val="center"/>
        <w:rPr>
          <w:rFonts w:ascii="Times New Roman" w:hAnsi="Times New Roman"/>
          <w:b/>
          <w:sz w:val="24"/>
          <w:szCs w:val="24"/>
          <w:u w:val="single"/>
          <w:lang w:eastAsia="ar-SA"/>
        </w:rPr>
      </w:pPr>
    </w:p>
    <w:p w:rsidR="00805196" w:rsidRPr="001D71B7" w:rsidRDefault="00805196" w:rsidP="00805196">
      <w:pPr>
        <w:suppressAutoHyphens/>
        <w:spacing w:after="0" w:line="240" w:lineRule="auto"/>
        <w:jc w:val="center"/>
        <w:rPr>
          <w:rFonts w:ascii="Times New Roman" w:hAnsi="Times New Roman"/>
          <w:b/>
          <w:sz w:val="24"/>
          <w:szCs w:val="24"/>
          <w:u w:val="single"/>
          <w:lang w:eastAsia="ar-SA"/>
        </w:rPr>
      </w:pPr>
    </w:p>
    <w:p w:rsidR="00805196" w:rsidRPr="00923D53" w:rsidRDefault="00805196" w:rsidP="00805196">
      <w:pPr>
        <w:suppressAutoHyphens/>
        <w:spacing w:after="0" w:line="240" w:lineRule="auto"/>
        <w:jc w:val="center"/>
        <w:rPr>
          <w:rFonts w:ascii="Times New Roman" w:hAnsi="Times New Roman"/>
          <w:b/>
          <w:sz w:val="28"/>
          <w:szCs w:val="28"/>
          <w:lang w:eastAsia="ar-SA"/>
        </w:rPr>
      </w:pPr>
      <w:r w:rsidRPr="00923D53">
        <w:rPr>
          <w:rFonts w:ascii="Times New Roman" w:hAnsi="Times New Roman"/>
          <w:b/>
          <w:sz w:val="28"/>
          <w:szCs w:val="28"/>
          <w:lang w:eastAsia="ar-SA"/>
        </w:rPr>
        <w:t xml:space="preserve"> Инструкция</w:t>
      </w:r>
    </w:p>
    <w:p w:rsidR="00805196" w:rsidRPr="001D71B7" w:rsidRDefault="00805196" w:rsidP="00805196">
      <w:pPr>
        <w:suppressAutoHyphens/>
        <w:spacing w:after="0" w:line="240" w:lineRule="auto"/>
        <w:jc w:val="center"/>
        <w:rPr>
          <w:rFonts w:ascii="Times New Roman" w:hAnsi="Times New Roman"/>
          <w:b/>
          <w:sz w:val="28"/>
          <w:szCs w:val="28"/>
          <w:lang w:eastAsia="ar-SA"/>
        </w:rPr>
      </w:pPr>
      <w:r w:rsidRPr="001D71B7">
        <w:rPr>
          <w:rFonts w:ascii="Times New Roman" w:hAnsi="Times New Roman"/>
          <w:b/>
          <w:sz w:val="28"/>
          <w:szCs w:val="28"/>
          <w:lang w:eastAsia="ar-SA"/>
        </w:rPr>
        <w:t>по технике безопасности, охране жизни и здоровья учащихся</w:t>
      </w:r>
    </w:p>
    <w:p w:rsidR="00805196" w:rsidRDefault="00805196" w:rsidP="00805196">
      <w:pPr>
        <w:suppressAutoHyphens/>
        <w:spacing w:after="0" w:line="240" w:lineRule="auto"/>
        <w:jc w:val="center"/>
        <w:rPr>
          <w:rFonts w:ascii="Times New Roman" w:hAnsi="Times New Roman"/>
          <w:b/>
          <w:sz w:val="28"/>
          <w:szCs w:val="28"/>
          <w:lang w:eastAsia="ar-SA"/>
        </w:rPr>
      </w:pPr>
      <w:r w:rsidRPr="001D71B7">
        <w:rPr>
          <w:rFonts w:ascii="Times New Roman" w:hAnsi="Times New Roman"/>
          <w:b/>
          <w:sz w:val="28"/>
          <w:szCs w:val="28"/>
          <w:lang w:eastAsia="ar-SA"/>
        </w:rPr>
        <w:t>на занятиях по рукопашному бою</w:t>
      </w:r>
    </w:p>
    <w:p w:rsidR="00805196" w:rsidRPr="001D71B7" w:rsidRDefault="00805196" w:rsidP="00805196">
      <w:pPr>
        <w:suppressAutoHyphens/>
        <w:spacing w:after="0" w:line="240" w:lineRule="auto"/>
        <w:jc w:val="center"/>
        <w:rPr>
          <w:rFonts w:ascii="Times New Roman" w:hAnsi="Times New Roman"/>
          <w:b/>
          <w:sz w:val="28"/>
          <w:szCs w:val="28"/>
          <w:lang w:eastAsia="ar-SA"/>
        </w:rPr>
      </w:pPr>
    </w:p>
    <w:p w:rsidR="00805196" w:rsidRPr="001D71B7" w:rsidRDefault="00805196" w:rsidP="00805196">
      <w:pPr>
        <w:suppressAutoHyphens/>
        <w:spacing w:after="0" w:line="240" w:lineRule="auto"/>
        <w:ind w:firstLine="567"/>
        <w:jc w:val="both"/>
        <w:rPr>
          <w:rFonts w:ascii="Times New Roman" w:hAnsi="Times New Roman"/>
          <w:sz w:val="28"/>
          <w:szCs w:val="28"/>
          <w:lang w:eastAsia="ar-SA"/>
        </w:rPr>
      </w:pPr>
      <w:r w:rsidRPr="001D71B7">
        <w:rPr>
          <w:rFonts w:ascii="Times New Roman" w:hAnsi="Times New Roman"/>
          <w:sz w:val="28"/>
          <w:szCs w:val="28"/>
          <w:lang w:eastAsia="ar-SA"/>
        </w:rPr>
        <w:t>Заниматься на тренировках по рукопашному бою можно только тем ученикам, которые имеют разрешение врача по состоянию своего здоровья и соответствующую медицинскую справку, разрешение на посещение тренировок своих родителей или опекунов.</w:t>
      </w:r>
    </w:p>
    <w:p w:rsidR="00805196" w:rsidRPr="001D71B7" w:rsidRDefault="00805196" w:rsidP="00805196">
      <w:pPr>
        <w:suppressAutoHyphens/>
        <w:spacing w:after="0" w:line="240" w:lineRule="auto"/>
        <w:ind w:firstLine="567"/>
        <w:jc w:val="both"/>
        <w:rPr>
          <w:rFonts w:ascii="Times New Roman" w:hAnsi="Times New Roman"/>
          <w:sz w:val="28"/>
          <w:szCs w:val="28"/>
          <w:lang w:eastAsia="ar-SA"/>
        </w:rPr>
      </w:pPr>
      <w:r>
        <w:rPr>
          <w:rFonts w:ascii="Times New Roman" w:hAnsi="Times New Roman"/>
          <w:sz w:val="28"/>
          <w:szCs w:val="28"/>
          <w:lang w:eastAsia="ar-SA"/>
        </w:rPr>
        <w:t>Приступать к занятиям учащийся</w:t>
      </w:r>
      <w:r w:rsidRPr="001D71B7">
        <w:rPr>
          <w:rFonts w:ascii="Times New Roman" w:hAnsi="Times New Roman"/>
          <w:sz w:val="28"/>
          <w:szCs w:val="28"/>
          <w:lang w:eastAsia="ar-SA"/>
        </w:rPr>
        <w:t xml:space="preserve"> может только после того, как ознакомится со всеми Правилами для занимающихся рукопашным боем, в том числе и с настоящей Инструкцией по технике безопасности на занятиях по рукопашному бою, и поставит свою подпись о своём согласии и готовности их не нарушать. Также, подпись о согласии на участие в тренировках своего ребёнка должны поставить и его родители.</w:t>
      </w:r>
    </w:p>
    <w:p w:rsidR="00805196" w:rsidRPr="001D71B7" w:rsidRDefault="00805196" w:rsidP="00805196">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Pr>
          <w:rFonts w:ascii="Times New Roman" w:hAnsi="Times New Roman"/>
          <w:sz w:val="28"/>
          <w:szCs w:val="28"/>
          <w:lang w:eastAsia="ar-SA"/>
        </w:rPr>
        <w:t xml:space="preserve">Каждый учащийся </w:t>
      </w:r>
      <w:r w:rsidRPr="001D71B7">
        <w:rPr>
          <w:rFonts w:ascii="Times New Roman" w:hAnsi="Times New Roman"/>
          <w:sz w:val="28"/>
          <w:szCs w:val="28"/>
          <w:lang w:eastAsia="ar-SA"/>
        </w:rPr>
        <w:t>должен приготовиться к тренировке заранее: Нельзя есть, и пить за 1,5 – 2 часа до начала занятия, тренироваться на полный желудок очень вредно для организма. Обязательно нужно сходить в туалет до тренировки, случайный удар в полный мочевой пузырь может быть исключительно опасным. Необходимо также высморкаться, чтобы ничто не мешало правильному и свободному дыханию. Во избежание травм, на руках и ногах ногти должны быть аккуратно подстрижены.</w:t>
      </w:r>
    </w:p>
    <w:p w:rsidR="00805196" w:rsidRPr="001D71B7" w:rsidRDefault="00805196" w:rsidP="00805196">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Запрещается вход</w:t>
      </w:r>
      <w:r>
        <w:rPr>
          <w:rFonts w:ascii="Times New Roman" w:hAnsi="Times New Roman"/>
          <w:sz w:val="28"/>
          <w:szCs w:val="28"/>
          <w:lang w:eastAsia="ar-SA"/>
        </w:rPr>
        <w:t>ить в зал без разрешения педагога</w:t>
      </w:r>
      <w:r w:rsidRPr="001D71B7">
        <w:rPr>
          <w:rFonts w:ascii="Times New Roman" w:hAnsi="Times New Roman"/>
          <w:sz w:val="28"/>
          <w:szCs w:val="28"/>
          <w:lang w:eastAsia="ar-SA"/>
        </w:rPr>
        <w:t>, самостоятельно брать и пользоваться без разрешения спортивным, специальным или другим инвентарём, кувыркаться на матах, залезать и прыгать вниз со скамеек, подоконников, «Шведских лестниц» и спортивных снарядов. Нельзя открывать окна и двери одновременно, если в зале находятся люди, чтобы не допустить сквозняка. Нельзя баловаться светом и электроприборами.</w:t>
      </w:r>
    </w:p>
    <w:p w:rsidR="00805196" w:rsidRPr="001D71B7" w:rsidRDefault="00805196" w:rsidP="00805196">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Запрещается пользоваться в здании и около него открытым огнём. В случае пожара необходимо нем</w:t>
      </w:r>
      <w:r>
        <w:rPr>
          <w:rFonts w:ascii="Times New Roman" w:hAnsi="Times New Roman"/>
          <w:sz w:val="28"/>
          <w:szCs w:val="28"/>
          <w:lang w:eastAsia="ar-SA"/>
        </w:rPr>
        <w:t>едленно сообщить об этом педагога</w:t>
      </w:r>
      <w:r w:rsidRPr="001D71B7">
        <w:rPr>
          <w:rFonts w:ascii="Times New Roman" w:hAnsi="Times New Roman"/>
          <w:sz w:val="28"/>
          <w:szCs w:val="28"/>
          <w:lang w:eastAsia="ar-SA"/>
        </w:rPr>
        <w:t xml:space="preserve"> и быстро, но, не создавая паники, покинуть помещение или здание, уйти в безопасное место (на улицу) и помочь это сделать тем, кто самостоятельно передвигаться не в состоянии.</w:t>
      </w:r>
    </w:p>
    <w:p w:rsidR="00805196" w:rsidRPr="001D71B7" w:rsidRDefault="00805196" w:rsidP="00805196">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Pr>
          <w:rFonts w:ascii="Times New Roman" w:hAnsi="Times New Roman"/>
          <w:sz w:val="28"/>
          <w:szCs w:val="28"/>
          <w:lang w:eastAsia="ar-SA"/>
        </w:rPr>
        <w:lastRenderedPageBreak/>
        <w:t>При малейшем недомогании учащийся должен отпроситься у педагога</w:t>
      </w:r>
      <w:r w:rsidRPr="001D71B7">
        <w:rPr>
          <w:rFonts w:ascii="Times New Roman" w:hAnsi="Times New Roman"/>
          <w:sz w:val="28"/>
          <w:szCs w:val="28"/>
          <w:lang w:eastAsia="ar-SA"/>
        </w:rPr>
        <w:t xml:space="preserve"> с тренировки домой или попросить разрешения просто посидеть в зале. При очень плохом самочувствии для оказания ему первой помощи или экстренного вызова скорой медицинской помощи –</w:t>
      </w:r>
      <w:r>
        <w:rPr>
          <w:rFonts w:ascii="Times New Roman" w:hAnsi="Times New Roman"/>
          <w:sz w:val="28"/>
          <w:szCs w:val="28"/>
          <w:lang w:eastAsia="ar-SA"/>
        </w:rPr>
        <w:t xml:space="preserve"> сообщить об этом своему педагогу. Все учащиеся</w:t>
      </w:r>
      <w:r w:rsidRPr="001D71B7">
        <w:rPr>
          <w:rFonts w:ascii="Times New Roman" w:hAnsi="Times New Roman"/>
          <w:sz w:val="28"/>
          <w:szCs w:val="28"/>
          <w:lang w:eastAsia="ar-SA"/>
        </w:rPr>
        <w:t xml:space="preserve"> всегда до</w:t>
      </w:r>
      <w:r>
        <w:rPr>
          <w:rFonts w:ascii="Times New Roman" w:hAnsi="Times New Roman"/>
          <w:sz w:val="28"/>
          <w:szCs w:val="28"/>
          <w:lang w:eastAsia="ar-SA"/>
        </w:rPr>
        <w:t>лжны немедленно сообщать педагогу</w:t>
      </w:r>
      <w:r w:rsidRPr="001D71B7">
        <w:rPr>
          <w:rFonts w:ascii="Times New Roman" w:hAnsi="Times New Roman"/>
          <w:sz w:val="28"/>
          <w:szCs w:val="28"/>
          <w:lang w:eastAsia="ar-SA"/>
        </w:rPr>
        <w:t>, если кому-то из товарищей на тренировке стало плохо, тем более, если больной сам этого сделать стесняется или не в состоянии.</w:t>
      </w:r>
    </w:p>
    <w:p w:rsidR="00805196" w:rsidRPr="001D71B7" w:rsidRDefault="00805196" w:rsidP="00805196">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Никто не должен приходить в зал на тренировку, если он болен простудными, инфекционными или другими опасными для окружающих заболе</w:t>
      </w:r>
      <w:r>
        <w:rPr>
          <w:rFonts w:ascii="Times New Roman" w:hAnsi="Times New Roman"/>
          <w:sz w:val="28"/>
          <w:szCs w:val="28"/>
          <w:lang w:eastAsia="ar-SA"/>
        </w:rPr>
        <w:t>ваниями. При появлении у учащегося</w:t>
      </w:r>
      <w:r w:rsidRPr="001D71B7">
        <w:rPr>
          <w:rFonts w:ascii="Times New Roman" w:hAnsi="Times New Roman"/>
          <w:sz w:val="28"/>
          <w:szCs w:val="28"/>
          <w:lang w:eastAsia="ar-SA"/>
        </w:rPr>
        <w:t xml:space="preserve"> высокой температуры, обнаружении у него грибковых заболеваний ног, неизвестном высыпании на коже или других опасных заболеваниях, занимающийся самостоятельно (если он в состоянии) должен немедленно покинуть зал и отправиться домой для принятия экстренных </w:t>
      </w:r>
      <w:r>
        <w:rPr>
          <w:rFonts w:ascii="Times New Roman" w:hAnsi="Times New Roman"/>
          <w:sz w:val="28"/>
          <w:szCs w:val="28"/>
          <w:lang w:eastAsia="ar-SA"/>
        </w:rPr>
        <w:t>мер, предупредив об этом педагога</w:t>
      </w:r>
      <w:r w:rsidRPr="001D71B7">
        <w:rPr>
          <w:rFonts w:ascii="Times New Roman" w:hAnsi="Times New Roman"/>
          <w:sz w:val="28"/>
          <w:szCs w:val="28"/>
          <w:lang w:eastAsia="ar-SA"/>
        </w:rPr>
        <w:t>.</w:t>
      </w:r>
    </w:p>
    <w:p w:rsidR="00805196" w:rsidRPr="001D71B7" w:rsidRDefault="00805196" w:rsidP="00805196">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Все команды на тренировке выполняются быстро (за 5 секунд), но выполнять их нужно осторожно и аккуратно. Занимая своё место в общем строю, не толкаться, чтобы не сбить своих товарищей с ног.</w:t>
      </w:r>
    </w:p>
    <w:p w:rsidR="00805196" w:rsidRPr="001D71B7" w:rsidRDefault="00805196" w:rsidP="00805196">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Соблюдать определённый </w:t>
      </w:r>
      <w:r>
        <w:rPr>
          <w:rFonts w:ascii="Times New Roman" w:hAnsi="Times New Roman"/>
          <w:sz w:val="28"/>
          <w:szCs w:val="28"/>
          <w:lang w:eastAsia="ar-SA"/>
        </w:rPr>
        <w:t>педагогом</w:t>
      </w:r>
      <w:r w:rsidRPr="001D71B7">
        <w:rPr>
          <w:rFonts w:ascii="Times New Roman" w:hAnsi="Times New Roman"/>
          <w:sz w:val="28"/>
          <w:szCs w:val="28"/>
          <w:lang w:eastAsia="ar-SA"/>
        </w:rPr>
        <w:t xml:space="preserve">  интервал и дистанцию между занимающимися, чтобы случайно не задеть соседа во время занятия, выполняя упражнения, махи или удары руками и ногами во все стороны. Сосед также не должен никого ударить, случайные столкновения могут привести к травме.</w:t>
      </w:r>
    </w:p>
    <w:p w:rsidR="00805196" w:rsidRPr="001D71B7" w:rsidRDefault="00805196" w:rsidP="00805196">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Pr>
          <w:rFonts w:ascii="Times New Roman" w:hAnsi="Times New Roman"/>
          <w:sz w:val="28"/>
          <w:szCs w:val="28"/>
          <w:lang w:eastAsia="ar-SA"/>
        </w:rPr>
        <w:t>Если учащийся</w:t>
      </w:r>
      <w:r w:rsidRPr="001D71B7">
        <w:rPr>
          <w:rFonts w:ascii="Times New Roman" w:hAnsi="Times New Roman"/>
          <w:sz w:val="28"/>
          <w:szCs w:val="28"/>
          <w:lang w:eastAsia="ar-SA"/>
        </w:rPr>
        <w:t xml:space="preserve"> чувствует, что какое-то упражнение ему не под силу, что оно физически для него слишком тяж</w:t>
      </w:r>
      <w:r>
        <w:rPr>
          <w:rFonts w:ascii="Times New Roman" w:hAnsi="Times New Roman"/>
          <w:sz w:val="28"/>
          <w:szCs w:val="28"/>
          <w:lang w:eastAsia="ar-SA"/>
        </w:rPr>
        <w:t>ёлое, он может попросить педагога</w:t>
      </w:r>
      <w:r w:rsidRPr="001D71B7">
        <w:rPr>
          <w:rFonts w:ascii="Times New Roman" w:hAnsi="Times New Roman"/>
          <w:sz w:val="28"/>
          <w:szCs w:val="28"/>
          <w:lang w:eastAsia="ar-SA"/>
        </w:rPr>
        <w:t xml:space="preserve">  снизить для него нагрузку (хотя в рукопашном бое это не принято, а нагрузка на занятиях для к</w:t>
      </w:r>
      <w:r>
        <w:rPr>
          <w:rFonts w:ascii="Times New Roman" w:hAnsi="Times New Roman"/>
          <w:sz w:val="28"/>
          <w:szCs w:val="28"/>
          <w:lang w:eastAsia="ar-SA"/>
        </w:rPr>
        <w:t xml:space="preserve">аждой конкретной группы учащимся </w:t>
      </w:r>
      <w:r w:rsidRPr="001D71B7">
        <w:rPr>
          <w:rFonts w:ascii="Times New Roman" w:hAnsi="Times New Roman"/>
          <w:sz w:val="28"/>
          <w:szCs w:val="28"/>
          <w:lang w:eastAsia="ar-SA"/>
        </w:rPr>
        <w:t xml:space="preserve"> даётся допустимая).</w:t>
      </w:r>
    </w:p>
    <w:p w:rsidR="00805196" w:rsidRPr="001D71B7" w:rsidRDefault="00805196" w:rsidP="00805196">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При отр</w:t>
      </w:r>
      <w:r>
        <w:rPr>
          <w:rFonts w:ascii="Times New Roman" w:hAnsi="Times New Roman"/>
          <w:sz w:val="28"/>
          <w:szCs w:val="28"/>
          <w:lang w:eastAsia="ar-SA"/>
        </w:rPr>
        <w:t>аботке приёмов в парах, каждый учащийся</w:t>
      </w:r>
      <w:r w:rsidRPr="001D71B7">
        <w:rPr>
          <w:rFonts w:ascii="Times New Roman" w:hAnsi="Times New Roman"/>
          <w:sz w:val="28"/>
          <w:szCs w:val="28"/>
          <w:lang w:eastAsia="ar-SA"/>
        </w:rPr>
        <w:t xml:space="preserve"> должен быть очень осторожным и внимательным, чтобы случайно не причинить боль своему партнёру. Особенно контролировать свои действия необходимо при изучении запрещённой техники, или опасных для здоровья приёмов, способных привести к вывихам суставов, растяжениям сухожилий и связок, трещинам или переломам костей, удушениям и так далее.</w:t>
      </w:r>
    </w:p>
    <w:p w:rsidR="00805196" w:rsidRPr="001D71B7" w:rsidRDefault="00805196" w:rsidP="00805196">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При отработке бросковой техники каждому нужно хорошо знать и правильно выполнять страховку при падениях (акробатические кувырки). Выполняя данную технику, всегда в первую очередь необходимо думать о безопасности своего партнёра и его страховке, обеспечивая ему максимальную безопасность при падении. Прежде, чем сделать подсечку, подножку, подбив или бросок при их изучении и детальной отработке (равно как и в других учебных ситуациях), необходимо сначала убедиться, что партнёр упадёт в безопасное место. Надо быть уверенным в правильности выполнения подобных приёмов прежде, чем их выполнять, и знать последствия неправильного их выполнения. Если ученик в чём-то не совсем уверен – необходимо лишний раз проко</w:t>
      </w:r>
      <w:r>
        <w:rPr>
          <w:rFonts w:ascii="Times New Roman" w:hAnsi="Times New Roman"/>
          <w:sz w:val="28"/>
          <w:szCs w:val="28"/>
          <w:lang w:eastAsia="ar-SA"/>
        </w:rPr>
        <w:t>нсультироваться у своего педагога</w:t>
      </w:r>
      <w:r w:rsidRPr="001D71B7">
        <w:rPr>
          <w:rFonts w:ascii="Times New Roman" w:hAnsi="Times New Roman"/>
          <w:sz w:val="28"/>
          <w:szCs w:val="28"/>
          <w:lang w:eastAsia="ar-SA"/>
        </w:rPr>
        <w:t>, не стесняться и попросить у него дополнительных объяснений.</w:t>
      </w:r>
    </w:p>
    <w:p w:rsidR="00805196" w:rsidRPr="001D71B7" w:rsidRDefault="00805196" w:rsidP="00805196">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lastRenderedPageBreak/>
        <w:t>При возникновении малейшей боли во время проведения болевого приёма, необходимо дать знать об этом своему партнёру, хлопая свободной рукой (или ногой) по нему, по себе или по полу. В этом случае партнёр обязан немедленно ослабить силу давления на ту часть тела, в котором возникла боль.</w:t>
      </w:r>
    </w:p>
    <w:p w:rsidR="00805196" w:rsidRPr="001D71B7" w:rsidRDefault="00805196" w:rsidP="00805196">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При нанесении партнёром сильных ударов или выполнении им болевых приёмов, при которых он не контролирует себя, необходимо его об этом предупредить. Если он это делает сознательно – нем</w:t>
      </w:r>
      <w:r>
        <w:rPr>
          <w:rFonts w:ascii="Times New Roman" w:hAnsi="Times New Roman"/>
          <w:sz w:val="28"/>
          <w:szCs w:val="28"/>
          <w:lang w:eastAsia="ar-SA"/>
        </w:rPr>
        <w:t>едленно сообщить об этом педагогу</w:t>
      </w:r>
      <w:r w:rsidRPr="001D71B7">
        <w:rPr>
          <w:rFonts w:ascii="Times New Roman" w:hAnsi="Times New Roman"/>
          <w:sz w:val="28"/>
          <w:szCs w:val="28"/>
          <w:lang w:eastAsia="ar-SA"/>
        </w:rPr>
        <w:t>. При умышленном причинении своему партнёру или кому-то другому боли, виновный отстраняется от тренировки, отжимается в наказание по правилам рукопашного боя от пола на кулаках и садится на «штрафную скамью», повторно изучая настоящие Правила по технике безопасности на занятиях по рукопашному бою до конца занятия.</w:t>
      </w:r>
    </w:p>
    <w:p w:rsidR="00805196" w:rsidRPr="001D71B7" w:rsidRDefault="00805196" w:rsidP="00805196">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Ношение очков разрешается, однако во время боёв их необходимо снимать или заменять контактными линзами.</w:t>
      </w:r>
    </w:p>
    <w:p w:rsidR="00805196" w:rsidRPr="001D71B7" w:rsidRDefault="00805196" w:rsidP="00805196">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Все</w:t>
      </w:r>
      <w:r>
        <w:rPr>
          <w:rFonts w:ascii="Times New Roman" w:hAnsi="Times New Roman"/>
          <w:sz w:val="28"/>
          <w:szCs w:val="28"/>
          <w:lang w:eastAsia="ar-SA"/>
        </w:rPr>
        <w:t xml:space="preserve"> учащиеся </w:t>
      </w:r>
      <w:r w:rsidRPr="001D71B7">
        <w:rPr>
          <w:rFonts w:ascii="Times New Roman" w:hAnsi="Times New Roman"/>
          <w:sz w:val="28"/>
          <w:szCs w:val="28"/>
          <w:lang w:eastAsia="ar-SA"/>
        </w:rPr>
        <w:t>обязаны соблюдать правила личной гигиены. На тренировке находиться в чистом и отглаженном кимоно, с чистыми ногами и шеей. После тренировки принять душ (смыть с себя мылом пот) и сменить нижнее бельё. Кимоно аккуратно дома развесить сушиться, стирать и гладить его сразу по мере загрязнения.</w:t>
      </w:r>
    </w:p>
    <w:p w:rsidR="00805196" w:rsidRPr="001D71B7" w:rsidRDefault="00805196" w:rsidP="00805196">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 На занятиях по  рукопашному бою строго запрещается:</w:t>
      </w:r>
    </w:p>
    <w:p w:rsidR="00805196" w:rsidRPr="001D71B7" w:rsidRDefault="00805196" w:rsidP="00805196">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Вести бой (поединок) в полный контакт б</w:t>
      </w:r>
      <w:r>
        <w:rPr>
          <w:rFonts w:ascii="Times New Roman" w:hAnsi="Times New Roman"/>
          <w:sz w:val="28"/>
          <w:szCs w:val="28"/>
          <w:lang w:eastAsia="ar-SA"/>
        </w:rPr>
        <w:t>ез разрешения и контроля педагога</w:t>
      </w:r>
      <w:r w:rsidRPr="001D71B7">
        <w:rPr>
          <w:rFonts w:ascii="Times New Roman" w:hAnsi="Times New Roman"/>
          <w:sz w:val="28"/>
          <w:szCs w:val="28"/>
          <w:lang w:eastAsia="ar-SA"/>
        </w:rPr>
        <w:t xml:space="preserve">  или в его отсутствие, особенно с девочк</w:t>
      </w:r>
      <w:r>
        <w:rPr>
          <w:rFonts w:ascii="Times New Roman" w:hAnsi="Times New Roman"/>
          <w:sz w:val="28"/>
          <w:szCs w:val="28"/>
          <w:lang w:eastAsia="ar-SA"/>
        </w:rPr>
        <w:t>ами, или более слабыми учащимися</w:t>
      </w:r>
      <w:r w:rsidRPr="001D71B7">
        <w:rPr>
          <w:rFonts w:ascii="Times New Roman" w:hAnsi="Times New Roman"/>
          <w:sz w:val="28"/>
          <w:szCs w:val="28"/>
          <w:lang w:eastAsia="ar-SA"/>
        </w:rPr>
        <w:t>, или младшими по возрасту, стажу занятий и квалификации, или меньшими по росту и весу, или с целью выяснения «Кто сильней?», или с целью демонстрации своей силы.</w:t>
      </w:r>
    </w:p>
    <w:p w:rsidR="00805196" w:rsidRPr="001D71B7" w:rsidRDefault="00805196" w:rsidP="00805196">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Отрабатывать удары ногами в парах без индивидуальных защитных приспособлений – щитков на ноги (на голень и подъём стопы) во избежание травм голени. Вести контактный бой с партнёром руками без протекторов на руки (перчатки или накладки на кулаки) для страховки рёбер и головы напарника. Кроме того, во время поединков рекомендуется использовать защиту для головы от случайных сильных ударов («Шлем»), защиту на грудь («Защитный жилет») и пах («Раковина»).</w:t>
      </w:r>
    </w:p>
    <w:p w:rsidR="00805196" w:rsidRPr="001D71B7" w:rsidRDefault="00805196" w:rsidP="00805196">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Надевать и носить во время тренировки драгоценности или металлические предметы: серёжки, цепи, перстни, кольца, браслеты, брошки, цепочки, часы, значки, булавки, заколки и прочие колющие и режущие предметы, способные нанести ранения и травмы себе и партнёру.</w:t>
      </w:r>
    </w:p>
    <w:p w:rsidR="00805196" w:rsidRPr="001D71B7" w:rsidRDefault="00805196" w:rsidP="00805196">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Экспериментировать со своим партнёром: как долго он может пробыть без дыхания при выполнении удушающих приёмов, выдерживать болевой приём, сможет ли он выдержать сильный удар и какой эффект получится от этих и подобных действий. Нельзя такие эксперименты ставить и на себе – это опасно для жизни и здоровья.</w:t>
      </w:r>
    </w:p>
    <w:p w:rsidR="00805196" w:rsidRPr="001D71B7" w:rsidRDefault="00805196" w:rsidP="00805196">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При работе с партнёром выполнять в очень быстром темпе (с большой скоростью) любые опасные для жизни и здоровья удары, боевые связки и приёмы.</w:t>
      </w:r>
    </w:p>
    <w:p w:rsidR="00805196" w:rsidRPr="001D71B7" w:rsidRDefault="00805196" w:rsidP="00805196">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lastRenderedPageBreak/>
        <w:t>Совершать сложные акробатические элементы (например, полёт-кувырок, сальто и им подобные) без разрешения, контроля, страховки и присутствия Учителя.</w:t>
      </w:r>
    </w:p>
    <w:p w:rsidR="00805196" w:rsidRPr="001D71B7" w:rsidRDefault="00805196" w:rsidP="00805196">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Выполнять бросковую технику без разрешени</w:t>
      </w:r>
      <w:r>
        <w:rPr>
          <w:rFonts w:ascii="Times New Roman" w:hAnsi="Times New Roman"/>
          <w:sz w:val="28"/>
          <w:szCs w:val="28"/>
          <w:lang w:eastAsia="ar-SA"/>
        </w:rPr>
        <w:t>я, контроля и присутствия педагога</w:t>
      </w:r>
      <w:r w:rsidRPr="001D71B7">
        <w:rPr>
          <w:rFonts w:ascii="Times New Roman" w:hAnsi="Times New Roman"/>
          <w:sz w:val="28"/>
          <w:szCs w:val="28"/>
          <w:lang w:eastAsia="ar-SA"/>
        </w:rPr>
        <w:t>, так же, как и без знания страховки при падениях.</w:t>
      </w:r>
    </w:p>
    <w:p w:rsidR="00805196" w:rsidRPr="001D71B7" w:rsidRDefault="00805196" w:rsidP="00805196">
      <w:pPr>
        <w:tabs>
          <w:tab w:val="num" w:pos="0"/>
        </w:tabs>
        <w:suppressAutoHyphens/>
        <w:spacing w:after="0" w:line="240" w:lineRule="auto"/>
        <w:ind w:firstLine="284"/>
        <w:jc w:val="both"/>
        <w:rPr>
          <w:rFonts w:ascii="Times New Roman" w:hAnsi="Times New Roman"/>
          <w:sz w:val="28"/>
          <w:szCs w:val="28"/>
          <w:lang w:eastAsia="ar-SA"/>
        </w:rPr>
      </w:pPr>
      <w:r>
        <w:rPr>
          <w:rFonts w:ascii="Times New Roman" w:hAnsi="Times New Roman"/>
          <w:sz w:val="28"/>
          <w:szCs w:val="28"/>
          <w:lang w:eastAsia="ar-SA"/>
        </w:rPr>
        <w:t>16.0 Каждый учащийся</w:t>
      </w:r>
      <w:r w:rsidRPr="001D71B7">
        <w:rPr>
          <w:rFonts w:ascii="Times New Roman" w:hAnsi="Times New Roman"/>
          <w:sz w:val="28"/>
          <w:szCs w:val="28"/>
          <w:lang w:eastAsia="ar-SA"/>
        </w:rPr>
        <w:t xml:space="preserve"> должен строго и точно соблюдать Правила по технике безопасности, беспрекословно и вовре</w:t>
      </w:r>
      <w:r>
        <w:rPr>
          <w:rFonts w:ascii="Times New Roman" w:hAnsi="Times New Roman"/>
          <w:sz w:val="28"/>
          <w:szCs w:val="28"/>
          <w:lang w:eastAsia="ar-SA"/>
        </w:rPr>
        <w:t>мя выполнять все команды педагога</w:t>
      </w:r>
      <w:r w:rsidRPr="001D71B7">
        <w:rPr>
          <w:rFonts w:ascii="Times New Roman" w:hAnsi="Times New Roman"/>
          <w:sz w:val="28"/>
          <w:szCs w:val="28"/>
          <w:lang w:eastAsia="ar-SA"/>
        </w:rPr>
        <w:t>, и не делать ничего такого, что опасно для жизни и здоровья, и могло бы привести его самого, его партнёра или окружающих товарищей к травме.</w:t>
      </w:r>
    </w:p>
    <w:p w:rsidR="00805196" w:rsidRPr="001D71B7" w:rsidRDefault="00805196" w:rsidP="00805196">
      <w:pPr>
        <w:tabs>
          <w:tab w:val="num" w:pos="0"/>
        </w:tabs>
        <w:suppressAutoHyphens/>
        <w:spacing w:after="0" w:line="240" w:lineRule="auto"/>
        <w:ind w:firstLine="284"/>
        <w:jc w:val="both"/>
        <w:rPr>
          <w:rFonts w:ascii="Times New Roman" w:hAnsi="Times New Roman"/>
          <w:sz w:val="28"/>
          <w:szCs w:val="28"/>
          <w:lang w:eastAsia="ar-SA"/>
        </w:rPr>
      </w:pPr>
      <w:r>
        <w:rPr>
          <w:rFonts w:ascii="Times New Roman" w:hAnsi="Times New Roman"/>
          <w:sz w:val="28"/>
          <w:szCs w:val="28"/>
          <w:lang w:eastAsia="ar-SA"/>
        </w:rPr>
        <w:t>17.0 Учащийся</w:t>
      </w:r>
      <w:r w:rsidRPr="001D71B7">
        <w:rPr>
          <w:rFonts w:ascii="Times New Roman" w:hAnsi="Times New Roman"/>
          <w:sz w:val="28"/>
          <w:szCs w:val="28"/>
          <w:lang w:eastAsia="ar-SA"/>
        </w:rPr>
        <w:t xml:space="preserve">, нарушивший Правила по технике безопасности, или намеренно нанёсший ущерб здоровью кого-либо, несет персональную ответственность за </w:t>
      </w:r>
      <w:proofErr w:type="spellStart"/>
      <w:r w:rsidRPr="001D71B7">
        <w:rPr>
          <w:rFonts w:ascii="Times New Roman" w:hAnsi="Times New Roman"/>
          <w:sz w:val="28"/>
          <w:szCs w:val="28"/>
          <w:lang w:eastAsia="ar-SA"/>
        </w:rPr>
        <w:t>вытекаемые</w:t>
      </w:r>
      <w:proofErr w:type="spellEnd"/>
      <w:r w:rsidRPr="001D71B7">
        <w:rPr>
          <w:rFonts w:ascii="Times New Roman" w:hAnsi="Times New Roman"/>
          <w:sz w:val="28"/>
          <w:szCs w:val="28"/>
          <w:lang w:eastAsia="ar-SA"/>
        </w:rPr>
        <w:t xml:space="preserve"> из его действий последствия.</w:t>
      </w:r>
    </w:p>
    <w:p w:rsidR="00805196" w:rsidRPr="001D71B7" w:rsidRDefault="00805196" w:rsidP="00805196">
      <w:pPr>
        <w:tabs>
          <w:tab w:val="num" w:pos="0"/>
        </w:tabs>
        <w:suppressAutoHyphens/>
        <w:spacing w:after="0" w:line="240" w:lineRule="auto"/>
        <w:ind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        18.0  На занятиях по рукопашному бою необходимо помнить, что жизнь и здоровье всегда стоит на первом месте, и каждый </w:t>
      </w:r>
      <w:r>
        <w:rPr>
          <w:rFonts w:ascii="Times New Roman" w:hAnsi="Times New Roman"/>
          <w:sz w:val="28"/>
          <w:szCs w:val="28"/>
          <w:lang w:eastAsia="ar-SA"/>
        </w:rPr>
        <w:t xml:space="preserve">учащийся </w:t>
      </w:r>
      <w:r w:rsidRPr="001D71B7">
        <w:rPr>
          <w:rFonts w:ascii="Times New Roman" w:hAnsi="Times New Roman"/>
          <w:sz w:val="28"/>
          <w:szCs w:val="28"/>
          <w:lang w:eastAsia="ar-SA"/>
        </w:rPr>
        <w:t>хочет, должен и обязан вернуться домой в целости и сохранности.</w:t>
      </w:r>
    </w:p>
    <w:p w:rsidR="00805196" w:rsidRPr="001D71B7" w:rsidRDefault="00805196" w:rsidP="00805196">
      <w:pPr>
        <w:tabs>
          <w:tab w:val="num" w:pos="0"/>
        </w:tabs>
        <w:suppressAutoHyphens/>
        <w:spacing w:after="0" w:line="240" w:lineRule="auto"/>
        <w:ind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        19.0  Каждый воспитанник должен проходить ежегодный инструктаж по технике безопасности во время занятий рукопашным боем и расписаться в журнале регистрации.</w:t>
      </w:r>
    </w:p>
    <w:p w:rsidR="00805196" w:rsidRPr="001D71B7" w:rsidRDefault="00805196" w:rsidP="00805196">
      <w:pPr>
        <w:tabs>
          <w:tab w:val="num" w:pos="0"/>
        </w:tabs>
        <w:spacing w:after="0"/>
        <w:ind w:firstLine="284"/>
        <w:jc w:val="center"/>
        <w:rPr>
          <w:rFonts w:ascii="Times New Roman" w:hAnsi="Times New Roman"/>
          <w:b/>
          <w:sz w:val="28"/>
          <w:szCs w:val="28"/>
        </w:rPr>
      </w:pPr>
    </w:p>
    <w:p w:rsidR="00805196" w:rsidRDefault="00805196" w:rsidP="00805196">
      <w:pPr>
        <w:spacing w:after="0"/>
        <w:ind w:firstLine="709"/>
        <w:jc w:val="center"/>
        <w:rPr>
          <w:rFonts w:ascii="Times New Roman" w:hAnsi="Times New Roman"/>
          <w:b/>
          <w:sz w:val="28"/>
          <w:szCs w:val="28"/>
        </w:rPr>
      </w:pPr>
    </w:p>
    <w:p w:rsidR="00805196" w:rsidRDefault="00805196" w:rsidP="00805196">
      <w:pPr>
        <w:spacing w:after="0"/>
        <w:ind w:firstLine="709"/>
        <w:jc w:val="center"/>
        <w:rPr>
          <w:rFonts w:ascii="Times New Roman" w:hAnsi="Times New Roman"/>
          <w:b/>
          <w:sz w:val="28"/>
          <w:szCs w:val="28"/>
        </w:rPr>
      </w:pPr>
    </w:p>
    <w:p w:rsidR="00805196" w:rsidRDefault="00805196" w:rsidP="00805196">
      <w:pPr>
        <w:spacing w:after="0"/>
        <w:ind w:firstLine="709"/>
        <w:jc w:val="center"/>
        <w:rPr>
          <w:rFonts w:ascii="Times New Roman" w:hAnsi="Times New Roman"/>
          <w:b/>
          <w:sz w:val="28"/>
          <w:szCs w:val="28"/>
        </w:rPr>
      </w:pPr>
    </w:p>
    <w:p w:rsidR="00805196" w:rsidRDefault="00805196" w:rsidP="00805196">
      <w:pPr>
        <w:spacing w:after="0"/>
        <w:ind w:firstLine="709"/>
        <w:jc w:val="center"/>
        <w:rPr>
          <w:rFonts w:ascii="Times New Roman" w:hAnsi="Times New Roman"/>
          <w:b/>
          <w:sz w:val="28"/>
          <w:szCs w:val="28"/>
        </w:rPr>
      </w:pPr>
    </w:p>
    <w:p w:rsidR="00805196" w:rsidRDefault="00805196" w:rsidP="00805196">
      <w:pPr>
        <w:spacing w:after="0"/>
        <w:ind w:firstLine="709"/>
        <w:jc w:val="center"/>
        <w:rPr>
          <w:rFonts w:ascii="Times New Roman" w:hAnsi="Times New Roman"/>
          <w:b/>
          <w:sz w:val="28"/>
          <w:szCs w:val="28"/>
        </w:rPr>
      </w:pPr>
    </w:p>
    <w:p w:rsidR="00805196" w:rsidRDefault="00805196" w:rsidP="00805196">
      <w:pPr>
        <w:spacing w:after="0"/>
        <w:ind w:firstLine="709"/>
        <w:jc w:val="center"/>
        <w:rPr>
          <w:rFonts w:ascii="Times New Roman" w:hAnsi="Times New Roman"/>
          <w:b/>
          <w:sz w:val="28"/>
          <w:szCs w:val="28"/>
        </w:rPr>
      </w:pPr>
    </w:p>
    <w:p w:rsidR="00805196" w:rsidRDefault="00805196" w:rsidP="00805196">
      <w:pPr>
        <w:spacing w:after="0"/>
        <w:ind w:firstLine="709"/>
        <w:jc w:val="center"/>
        <w:rPr>
          <w:rFonts w:ascii="Times New Roman" w:hAnsi="Times New Roman"/>
          <w:b/>
          <w:sz w:val="28"/>
          <w:szCs w:val="28"/>
        </w:rPr>
      </w:pPr>
    </w:p>
    <w:p w:rsidR="00805196" w:rsidRDefault="00805196" w:rsidP="00805196">
      <w:pPr>
        <w:spacing w:after="0"/>
        <w:ind w:firstLine="709"/>
        <w:jc w:val="center"/>
        <w:rPr>
          <w:rFonts w:ascii="Times New Roman" w:hAnsi="Times New Roman"/>
          <w:b/>
          <w:sz w:val="28"/>
          <w:szCs w:val="28"/>
        </w:rPr>
      </w:pPr>
    </w:p>
    <w:p w:rsidR="00805196" w:rsidRDefault="00805196" w:rsidP="00805196">
      <w:pPr>
        <w:spacing w:after="0"/>
        <w:ind w:firstLine="709"/>
        <w:jc w:val="center"/>
        <w:rPr>
          <w:rFonts w:ascii="Times New Roman" w:hAnsi="Times New Roman"/>
          <w:b/>
          <w:sz w:val="28"/>
          <w:szCs w:val="28"/>
        </w:rPr>
      </w:pPr>
    </w:p>
    <w:p w:rsidR="00805196" w:rsidRDefault="00805196" w:rsidP="00805196">
      <w:pPr>
        <w:spacing w:after="0"/>
        <w:ind w:firstLine="709"/>
        <w:jc w:val="center"/>
        <w:rPr>
          <w:rFonts w:ascii="Times New Roman" w:hAnsi="Times New Roman"/>
          <w:b/>
          <w:sz w:val="28"/>
          <w:szCs w:val="28"/>
        </w:rPr>
      </w:pPr>
    </w:p>
    <w:p w:rsidR="00805196" w:rsidRDefault="00805196" w:rsidP="00805196">
      <w:pPr>
        <w:spacing w:after="0"/>
        <w:ind w:firstLine="709"/>
        <w:jc w:val="center"/>
        <w:rPr>
          <w:rFonts w:ascii="Times New Roman" w:hAnsi="Times New Roman"/>
          <w:b/>
          <w:sz w:val="28"/>
          <w:szCs w:val="28"/>
        </w:rPr>
      </w:pPr>
    </w:p>
    <w:p w:rsidR="00805196" w:rsidRDefault="00805196" w:rsidP="00805196">
      <w:pPr>
        <w:spacing w:after="0"/>
        <w:ind w:firstLine="709"/>
        <w:jc w:val="center"/>
        <w:rPr>
          <w:rFonts w:ascii="Times New Roman" w:hAnsi="Times New Roman"/>
          <w:b/>
          <w:sz w:val="28"/>
          <w:szCs w:val="28"/>
        </w:rPr>
      </w:pPr>
    </w:p>
    <w:p w:rsidR="00805196" w:rsidRDefault="00805196" w:rsidP="00805196">
      <w:pPr>
        <w:spacing w:after="0"/>
        <w:ind w:firstLine="709"/>
        <w:jc w:val="center"/>
        <w:rPr>
          <w:rFonts w:ascii="Times New Roman" w:hAnsi="Times New Roman"/>
          <w:b/>
          <w:sz w:val="28"/>
          <w:szCs w:val="28"/>
        </w:rPr>
      </w:pPr>
    </w:p>
    <w:p w:rsidR="00805196" w:rsidRDefault="00805196" w:rsidP="00805196">
      <w:pPr>
        <w:spacing w:after="0"/>
        <w:ind w:firstLine="709"/>
        <w:jc w:val="center"/>
        <w:rPr>
          <w:rFonts w:ascii="Times New Roman" w:hAnsi="Times New Roman"/>
          <w:b/>
          <w:sz w:val="28"/>
          <w:szCs w:val="28"/>
        </w:rPr>
      </w:pPr>
    </w:p>
    <w:p w:rsidR="00805196" w:rsidRDefault="00805196" w:rsidP="00805196">
      <w:pPr>
        <w:spacing w:after="0"/>
        <w:ind w:firstLine="709"/>
        <w:jc w:val="center"/>
        <w:rPr>
          <w:rFonts w:ascii="Times New Roman" w:hAnsi="Times New Roman"/>
          <w:b/>
          <w:sz w:val="28"/>
          <w:szCs w:val="28"/>
        </w:rPr>
      </w:pPr>
    </w:p>
    <w:p w:rsidR="00805196" w:rsidRDefault="00805196" w:rsidP="00805196">
      <w:pPr>
        <w:spacing w:after="0"/>
        <w:ind w:firstLine="709"/>
        <w:jc w:val="center"/>
        <w:rPr>
          <w:rFonts w:ascii="Times New Roman" w:hAnsi="Times New Roman"/>
          <w:b/>
          <w:sz w:val="28"/>
          <w:szCs w:val="28"/>
        </w:rPr>
      </w:pPr>
    </w:p>
    <w:p w:rsidR="00805196" w:rsidRPr="0013601B" w:rsidRDefault="00805196" w:rsidP="00805196">
      <w:pPr>
        <w:spacing w:after="0"/>
        <w:ind w:firstLine="709"/>
        <w:jc w:val="center"/>
        <w:rPr>
          <w:rFonts w:ascii="Times New Roman" w:hAnsi="Times New Roman"/>
          <w:b/>
          <w:sz w:val="28"/>
          <w:szCs w:val="28"/>
        </w:rPr>
      </w:pPr>
      <w:r w:rsidRPr="0013601B">
        <w:rPr>
          <w:rFonts w:ascii="Times New Roman" w:hAnsi="Times New Roman"/>
          <w:b/>
          <w:sz w:val="28"/>
          <w:szCs w:val="28"/>
        </w:rPr>
        <w:t>Используемая и рекомендуемая литература.</w:t>
      </w:r>
    </w:p>
    <w:p w:rsidR="00805196" w:rsidRPr="00E97C15" w:rsidRDefault="00805196" w:rsidP="00805196">
      <w:pPr>
        <w:spacing w:after="0"/>
        <w:ind w:firstLine="709"/>
        <w:jc w:val="both"/>
        <w:rPr>
          <w:rFonts w:ascii="Times New Roman" w:hAnsi="Times New Roman"/>
          <w:sz w:val="28"/>
          <w:szCs w:val="28"/>
        </w:rPr>
      </w:pP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Аркадьев В.А. Фехтование. М.:Ф.И.С.,1959 Г.</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Бурцев В.А. Рукопашный бой. М.: Военное издательство, 1994 г.</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Жуков А.Г., Тихонов В.А., Шмелев О.А. Боевое самбо для всех МКП "Ассоциации –Олимп", 1992 г.</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lastRenderedPageBreak/>
        <w:t>Захаров Е., Карасев А., Сафонов А. Рукопашный бой. Самоучитель. М.: Культура и традиции, 1994 г.</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Иванов С., Касьянов Т. Основы рукопашного боя. М.: Прасковья, 1995 г.</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 xml:space="preserve">Иванов-Катанский С. Техника рукопашного боя. </w:t>
      </w:r>
      <w:proofErr w:type="spellStart"/>
      <w:r w:rsidRPr="00E97C15">
        <w:rPr>
          <w:rFonts w:ascii="Times New Roman" w:hAnsi="Times New Roman"/>
          <w:sz w:val="28"/>
          <w:szCs w:val="28"/>
        </w:rPr>
        <w:t>М.:"Терра"-"TERRA</w:t>
      </w:r>
      <w:proofErr w:type="spellEnd"/>
      <w:r w:rsidRPr="00E97C15">
        <w:rPr>
          <w:rFonts w:ascii="Times New Roman" w:hAnsi="Times New Roman"/>
          <w:sz w:val="28"/>
          <w:szCs w:val="28"/>
        </w:rPr>
        <w:t>", 1996 г.</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Карякин Б.П. Самозащита. Самарский Дом печати: 1994 г.</w:t>
      </w:r>
    </w:p>
    <w:p w:rsidR="00805196" w:rsidRPr="00E97C15" w:rsidRDefault="00805196" w:rsidP="00805196">
      <w:pPr>
        <w:spacing w:after="0"/>
        <w:ind w:firstLine="709"/>
        <w:jc w:val="both"/>
        <w:rPr>
          <w:rFonts w:ascii="Times New Roman" w:hAnsi="Times New Roman"/>
          <w:sz w:val="28"/>
          <w:szCs w:val="28"/>
        </w:rPr>
      </w:pPr>
      <w:proofErr w:type="spellStart"/>
      <w:r w:rsidRPr="00E97C15">
        <w:rPr>
          <w:rFonts w:ascii="Times New Roman" w:hAnsi="Times New Roman"/>
          <w:sz w:val="28"/>
          <w:szCs w:val="28"/>
        </w:rPr>
        <w:t>Масатоши</w:t>
      </w:r>
      <w:proofErr w:type="spellEnd"/>
      <w:r w:rsidRPr="00E97C15">
        <w:rPr>
          <w:rFonts w:ascii="Times New Roman" w:hAnsi="Times New Roman"/>
          <w:sz w:val="28"/>
          <w:szCs w:val="28"/>
        </w:rPr>
        <w:t xml:space="preserve"> </w:t>
      </w:r>
      <w:proofErr w:type="spellStart"/>
      <w:r w:rsidRPr="00E97C15">
        <w:rPr>
          <w:rFonts w:ascii="Times New Roman" w:hAnsi="Times New Roman"/>
          <w:sz w:val="28"/>
          <w:szCs w:val="28"/>
        </w:rPr>
        <w:t>Накояма</w:t>
      </w:r>
      <w:proofErr w:type="spellEnd"/>
      <w:r w:rsidRPr="00E97C15">
        <w:rPr>
          <w:rFonts w:ascii="Times New Roman" w:hAnsi="Times New Roman"/>
          <w:sz w:val="28"/>
          <w:szCs w:val="28"/>
        </w:rPr>
        <w:t xml:space="preserve">. Динамика каратэ М.: Министерство </w:t>
      </w:r>
      <w:proofErr w:type="spellStart"/>
      <w:r w:rsidRPr="00E97C15">
        <w:rPr>
          <w:rFonts w:ascii="Times New Roman" w:hAnsi="Times New Roman"/>
          <w:sz w:val="28"/>
          <w:szCs w:val="28"/>
        </w:rPr>
        <w:t>Фаир</w:t>
      </w:r>
      <w:proofErr w:type="spellEnd"/>
      <w:r w:rsidRPr="00E97C15">
        <w:rPr>
          <w:rFonts w:ascii="Times New Roman" w:hAnsi="Times New Roman"/>
          <w:sz w:val="28"/>
          <w:szCs w:val="28"/>
        </w:rPr>
        <w:t>, 1998 г.</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Никифоров Ю.Б. Эффективность тренировки боксеров. М.: Ф.И.С., 1987 г.</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Панченко Г.К. История боевых искусств. М.: Олимпия, 1997 г.</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Проектирование образовательных программ в учреждениях дополнительного образования детей. Приложение к журналу "Внешкольник". Выпуск-5. М.: ЦРСДОД, 2001 г.</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Путин В., Шестаков В., Левицкий А. Дзюдо: история, теория, практика. Издательский дом СК, 2000 г.</w:t>
      </w:r>
    </w:p>
    <w:p w:rsidR="00805196" w:rsidRPr="00E97C15" w:rsidRDefault="00805196" w:rsidP="00805196">
      <w:pPr>
        <w:spacing w:after="0"/>
        <w:ind w:firstLine="709"/>
        <w:jc w:val="both"/>
        <w:rPr>
          <w:rFonts w:ascii="Times New Roman" w:hAnsi="Times New Roman"/>
          <w:sz w:val="28"/>
          <w:szCs w:val="28"/>
        </w:rPr>
      </w:pPr>
      <w:proofErr w:type="spellStart"/>
      <w:r w:rsidRPr="00E97C15">
        <w:rPr>
          <w:rFonts w:ascii="Times New Roman" w:hAnsi="Times New Roman"/>
          <w:sz w:val="28"/>
          <w:szCs w:val="28"/>
        </w:rPr>
        <w:t>Радюков</w:t>
      </w:r>
      <w:proofErr w:type="spellEnd"/>
      <w:r w:rsidRPr="00E97C15">
        <w:rPr>
          <w:rFonts w:ascii="Times New Roman" w:hAnsi="Times New Roman"/>
          <w:sz w:val="28"/>
          <w:szCs w:val="28"/>
        </w:rPr>
        <w:t xml:space="preserve"> В.И. Самоучитель по рукопашному бою. Минск, "Полымя", 1995 г.</w:t>
      </w:r>
    </w:p>
    <w:p w:rsidR="00805196" w:rsidRPr="00E97C15" w:rsidRDefault="00805196" w:rsidP="00805196">
      <w:pPr>
        <w:spacing w:after="0"/>
        <w:ind w:firstLine="709"/>
        <w:jc w:val="both"/>
        <w:rPr>
          <w:rFonts w:ascii="Times New Roman" w:hAnsi="Times New Roman"/>
          <w:sz w:val="28"/>
          <w:szCs w:val="28"/>
        </w:rPr>
      </w:pPr>
      <w:proofErr w:type="spellStart"/>
      <w:r w:rsidRPr="00E97C15">
        <w:rPr>
          <w:rFonts w:ascii="Times New Roman" w:hAnsi="Times New Roman"/>
          <w:sz w:val="28"/>
          <w:szCs w:val="28"/>
        </w:rPr>
        <w:t>Сенчуков</w:t>
      </w:r>
      <w:proofErr w:type="spellEnd"/>
      <w:r w:rsidRPr="00E97C15">
        <w:rPr>
          <w:rFonts w:ascii="Times New Roman" w:hAnsi="Times New Roman"/>
          <w:sz w:val="28"/>
          <w:szCs w:val="28"/>
        </w:rPr>
        <w:t xml:space="preserve"> Ю.Ю. Да-</w:t>
      </w:r>
      <w:proofErr w:type="spellStart"/>
      <w:r w:rsidRPr="00E97C15">
        <w:rPr>
          <w:rFonts w:ascii="Times New Roman" w:hAnsi="Times New Roman"/>
          <w:sz w:val="28"/>
          <w:szCs w:val="28"/>
        </w:rPr>
        <w:t>изе</w:t>
      </w:r>
      <w:proofErr w:type="spellEnd"/>
      <w:r w:rsidRPr="00E97C15">
        <w:rPr>
          <w:rFonts w:ascii="Times New Roman" w:hAnsi="Times New Roman"/>
          <w:sz w:val="28"/>
          <w:szCs w:val="28"/>
        </w:rPr>
        <w:t>-шу – искусство пресечения боя. Минск, Современное слово, 2000 г.</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Тарас А.Е. Боевые искусства. (Энциклопедический справочник). 200 школ боевых и</w:t>
      </w:r>
      <w:r>
        <w:rPr>
          <w:rFonts w:ascii="Times New Roman" w:hAnsi="Times New Roman"/>
          <w:sz w:val="28"/>
          <w:szCs w:val="28"/>
        </w:rPr>
        <w:t>скусств Востока и Запада. Минск</w:t>
      </w:r>
      <w:r w:rsidRPr="00E97C15">
        <w:rPr>
          <w:rFonts w:ascii="Times New Roman" w:hAnsi="Times New Roman"/>
          <w:sz w:val="28"/>
          <w:szCs w:val="28"/>
        </w:rPr>
        <w:t>:</w:t>
      </w:r>
      <w:r>
        <w:rPr>
          <w:rFonts w:ascii="Times New Roman" w:hAnsi="Times New Roman"/>
          <w:sz w:val="28"/>
          <w:szCs w:val="28"/>
        </w:rPr>
        <w:t xml:space="preserve"> </w:t>
      </w:r>
      <w:proofErr w:type="spellStart"/>
      <w:r w:rsidRPr="00E97C15">
        <w:rPr>
          <w:rFonts w:ascii="Times New Roman" w:hAnsi="Times New Roman"/>
          <w:sz w:val="28"/>
          <w:szCs w:val="28"/>
        </w:rPr>
        <w:t>Харвест</w:t>
      </w:r>
      <w:proofErr w:type="spellEnd"/>
      <w:r w:rsidRPr="00E97C15">
        <w:rPr>
          <w:rFonts w:ascii="Times New Roman" w:hAnsi="Times New Roman"/>
          <w:sz w:val="28"/>
          <w:szCs w:val="28"/>
        </w:rPr>
        <w:t>, 1996 г.</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Харлампиев А.А. Борьба самбо. Учебное пособие для секций, коллективов физической культуры. Изд.4-е дополненное. М.:Ф.И.С.,1959 г.</w:t>
      </w:r>
    </w:p>
    <w:p w:rsidR="00805196" w:rsidRPr="00E97C15" w:rsidRDefault="00805196" w:rsidP="00805196">
      <w:pPr>
        <w:spacing w:after="0"/>
        <w:ind w:firstLine="709"/>
        <w:jc w:val="both"/>
        <w:rPr>
          <w:rFonts w:ascii="Times New Roman" w:hAnsi="Times New Roman"/>
          <w:sz w:val="28"/>
          <w:szCs w:val="28"/>
        </w:rPr>
      </w:pPr>
      <w:proofErr w:type="spellStart"/>
      <w:r w:rsidRPr="00E97C15">
        <w:rPr>
          <w:rFonts w:ascii="Times New Roman" w:hAnsi="Times New Roman"/>
          <w:sz w:val="28"/>
          <w:szCs w:val="28"/>
        </w:rPr>
        <w:t>Цзи</w:t>
      </w:r>
      <w:proofErr w:type="spellEnd"/>
      <w:r w:rsidRPr="00E97C15">
        <w:rPr>
          <w:rFonts w:ascii="Times New Roman" w:hAnsi="Times New Roman"/>
          <w:sz w:val="28"/>
          <w:szCs w:val="28"/>
        </w:rPr>
        <w:t xml:space="preserve"> </w:t>
      </w:r>
      <w:proofErr w:type="spellStart"/>
      <w:r w:rsidRPr="00E97C15">
        <w:rPr>
          <w:rFonts w:ascii="Times New Roman" w:hAnsi="Times New Roman"/>
          <w:sz w:val="28"/>
          <w:szCs w:val="28"/>
        </w:rPr>
        <w:t>Цзяньчен</w:t>
      </w:r>
      <w:proofErr w:type="spellEnd"/>
      <w:r w:rsidRPr="00E97C15">
        <w:rPr>
          <w:rFonts w:ascii="Times New Roman" w:hAnsi="Times New Roman"/>
          <w:sz w:val="28"/>
          <w:szCs w:val="28"/>
        </w:rPr>
        <w:t xml:space="preserve">. Техника самообороны </w:t>
      </w:r>
      <w:proofErr w:type="spellStart"/>
      <w:r w:rsidRPr="00E97C15">
        <w:rPr>
          <w:rFonts w:ascii="Times New Roman" w:hAnsi="Times New Roman"/>
          <w:sz w:val="28"/>
          <w:szCs w:val="28"/>
        </w:rPr>
        <w:t>дуаньда</w:t>
      </w:r>
      <w:proofErr w:type="spellEnd"/>
      <w:r w:rsidRPr="00E97C15">
        <w:rPr>
          <w:rFonts w:ascii="Times New Roman" w:hAnsi="Times New Roman"/>
          <w:sz w:val="28"/>
          <w:szCs w:val="28"/>
        </w:rPr>
        <w:t>. М.: Прасковья, 1995 г.</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 xml:space="preserve">Чумаков Е.М. 100 уроков самбо. М.: </w:t>
      </w:r>
      <w:proofErr w:type="spellStart"/>
      <w:r w:rsidRPr="00E97C15">
        <w:rPr>
          <w:rFonts w:ascii="Times New Roman" w:hAnsi="Times New Roman"/>
          <w:sz w:val="28"/>
          <w:szCs w:val="28"/>
        </w:rPr>
        <w:t>Фаир</w:t>
      </w:r>
      <w:proofErr w:type="spellEnd"/>
      <w:r w:rsidRPr="00E97C15">
        <w:rPr>
          <w:rFonts w:ascii="Times New Roman" w:hAnsi="Times New Roman"/>
          <w:sz w:val="28"/>
          <w:szCs w:val="28"/>
        </w:rPr>
        <w:t xml:space="preserve"> пресс, 1999 г.</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 xml:space="preserve">Щитов В. Бокс для начинающих. М.: </w:t>
      </w:r>
      <w:proofErr w:type="spellStart"/>
      <w:r w:rsidRPr="00E97C15">
        <w:rPr>
          <w:rFonts w:ascii="Times New Roman" w:hAnsi="Times New Roman"/>
          <w:sz w:val="28"/>
          <w:szCs w:val="28"/>
        </w:rPr>
        <w:t>Фаир</w:t>
      </w:r>
      <w:proofErr w:type="spellEnd"/>
      <w:r w:rsidRPr="00E97C15">
        <w:rPr>
          <w:rFonts w:ascii="Times New Roman" w:hAnsi="Times New Roman"/>
          <w:sz w:val="28"/>
          <w:szCs w:val="28"/>
        </w:rPr>
        <w:t xml:space="preserve"> пресс, 2001 г.</w:t>
      </w:r>
    </w:p>
    <w:p w:rsidR="00805196" w:rsidRPr="00E97C15" w:rsidRDefault="00805196" w:rsidP="00805196">
      <w:pPr>
        <w:spacing w:after="0"/>
        <w:ind w:firstLine="709"/>
        <w:jc w:val="both"/>
        <w:rPr>
          <w:rFonts w:ascii="Times New Roman" w:hAnsi="Times New Roman"/>
          <w:sz w:val="28"/>
          <w:szCs w:val="28"/>
        </w:rPr>
      </w:pPr>
      <w:r w:rsidRPr="00E97C15">
        <w:rPr>
          <w:rFonts w:ascii="Times New Roman" w:hAnsi="Times New Roman"/>
          <w:sz w:val="28"/>
          <w:szCs w:val="28"/>
        </w:rPr>
        <w:t xml:space="preserve">Ян </w:t>
      </w:r>
      <w:proofErr w:type="spellStart"/>
      <w:r w:rsidRPr="00E97C15">
        <w:rPr>
          <w:rFonts w:ascii="Times New Roman" w:hAnsi="Times New Roman"/>
          <w:sz w:val="28"/>
          <w:szCs w:val="28"/>
        </w:rPr>
        <w:t>Цзюньмин</w:t>
      </w:r>
      <w:proofErr w:type="spellEnd"/>
      <w:r w:rsidRPr="00E97C15">
        <w:rPr>
          <w:rFonts w:ascii="Times New Roman" w:hAnsi="Times New Roman"/>
          <w:sz w:val="28"/>
          <w:szCs w:val="28"/>
        </w:rPr>
        <w:t xml:space="preserve"> Основы шаолиньского стиля "Белый журавль". Боевая сила и </w:t>
      </w:r>
      <w:proofErr w:type="spellStart"/>
      <w:r w:rsidRPr="00E97C15">
        <w:rPr>
          <w:rFonts w:ascii="Times New Roman" w:hAnsi="Times New Roman"/>
          <w:sz w:val="28"/>
          <w:szCs w:val="28"/>
        </w:rPr>
        <w:t>цигун</w:t>
      </w:r>
      <w:proofErr w:type="spellEnd"/>
      <w:r w:rsidRPr="00E97C15">
        <w:rPr>
          <w:rFonts w:ascii="Times New Roman" w:hAnsi="Times New Roman"/>
          <w:sz w:val="28"/>
          <w:szCs w:val="28"/>
        </w:rPr>
        <w:t>. София: YMAA, 1998 г.</w:t>
      </w:r>
    </w:p>
    <w:p w:rsidR="00805196" w:rsidRPr="00E97C15" w:rsidRDefault="00805196" w:rsidP="00805196">
      <w:pPr>
        <w:spacing w:after="0"/>
        <w:ind w:firstLine="709"/>
        <w:jc w:val="both"/>
        <w:rPr>
          <w:rFonts w:ascii="Times New Roman" w:hAnsi="Times New Roman"/>
          <w:sz w:val="28"/>
          <w:szCs w:val="28"/>
        </w:rPr>
      </w:pPr>
    </w:p>
    <w:p w:rsidR="00B62AC4" w:rsidRDefault="00805196"/>
    <w:p w:rsidR="00805196" w:rsidRDefault="00805196"/>
    <w:p w:rsidR="00805196" w:rsidRDefault="00805196"/>
    <w:p w:rsidR="00805196" w:rsidRDefault="00805196"/>
    <w:p w:rsidR="00805196" w:rsidRDefault="00805196"/>
    <w:p w:rsidR="00805196" w:rsidRDefault="00805196"/>
    <w:p w:rsidR="00805196" w:rsidRDefault="00805196"/>
    <w:p w:rsidR="00805196" w:rsidRDefault="00805196" w:rsidP="00805196">
      <w:pPr>
        <w:pStyle w:val="ab"/>
        <w:jc w:val="center"/>
        <w:rPr>
          <w:rFonts w:ascii="Times New Roman" w:hAnsi="Times New Roman"/>
          <w:sz w:val="28"/>
          <w:szCs w:val="28"/>
        </w:rPr>
      </w:pPr>
    </w:p>
    <w:p w:rsidR="00805196" w:rsidRDefault="00805196" w:rsidP="00805196">
      <w:pPr>
        <w:pStyle w:val="ab"/>
        <w:jc w:val="center"/>
        <w:rPr>
          <w:rFonts w:ascii="Times New Roman" w:hAnsi="Times New Roman"/>
          <w:sz w:val="28"/>
          <w:szCs w:val="28"/>
        </w:rPr>
      </w:pPr>
      <w:r>
        <w:rPr>
          <w:rFonts w:ascii="Times New Roman" w:hAnsi="Times New Roman"/>
          <w:sz w:val="28"/>
          <w:szCs w:val="28"/>
        </w:rPr>
        <w:t>Календарно  - тематическое</w:t>
      </w:r>
      <w:r w:rsidRPr="005C1AF7">
        <w:rPr>
          <w:rFonts w:ascii="Times New Roman" w:hAnsi="Times New Roman"/>
          <w:sz w:val="28"/>
          <w:szCs w:val="28"/>
        </w:rPr>
        <w:t xml:space="preserve"> </w:t>
      </w:r>
      <w:r>
        <w:rPr>
          <w:rFonts w:ascii="Times New Roman" w:hAnsi="Times New Roman"/>
          <w:sz w:val="28"/>
          <w:szCs w:val="28"/>
        </w:rPr>
        <w:t xml:space="preserve"> </w:t>
      </w:r>
      <w:r w:rsidRPr="005C1AF7">
        <w:rPr>
          <w:rFonts w:ascii="Times New Roman" w:hAnsi="Times New Roman"/>
          <w:sz w:val="28"/>
          <w:szCs w:val="28"/>
        </w:rPr>
        <w:t>планирование</w:t>
      </w:r>
      <w:r>
        <w:rPr>
          <w:rFonts w:ascii="Times New Roman" w:hAnsi="Times New Roman"/>
          <w:sz w:val="28"/>
          <w:szCs w:val="28"/>
        </w:rPr>
        <w:t xml:space="preserve"> .</w:t>
      </w:r>
    </w:p>
    <w:p w:rsidR="00805196" w:rsidRPr="003717E5" w:rsidRDefault="00805196" w:rsidP="00805196">
      <w:pPr>
        <w:pStyle w:val="ab"/>
        <w:jc w:val="center"/>
        <w:rPr>
          <w:rFonts w:ascii="Times New Roman" w:hAnsi="Times New Roman"/>
          <w:sz w:val="28"/>
          <w:szCs w:val="28"/>
        </w:rPr>
      </w:pPr>
      <w:r>
        <w:rPr>
          <w:rFonts w:ascii="Times New Roman" w:hAnsi="Times New Roman"/>
          <w:sz w:val="28"/>
          <w:szCs w:val="28"/>
        </w:rPr>
        <w:t xml:space="preserve">Рукопашный бой </w:t>
      </w:r>
      <w:r>
        <w:rPr>
          <w:rFonts w:ascii="Times New Roman" w:hAnsi="Times New Roman"/>
          <w:sz w:val="28"/>
          <w:szCs w:val="28"/>
        </w:rPr>
        <w:t>6</w:t>
      </w:r>
      <w:r>
        <w:rPr>
          <w:rFonts w:ascii="Times New Roman" w:hAnsi="Times New Roman"/>
          <w:sz w:val="28"/>
          <w:szCs w:val="28"/>
        </w:rPr>
        <w:t xml:space="preserve">-( </w:t>
      </w:r>
      <w:r>
        <w:rPr>
          <w:rFonts w:ascii="Times New Roman" w:hAnsi="Times New Roman"/>
          <w:sz w:val="28"/>
          <w:szCs w:val="28"/>
        </w:rPr>
        <w:t>6</w:t>
      </w:r>
      <w:bookmarkStart w:id="0" w:name="_GoBack"/>
      <w:bookmarkEnd w:id="0"/>
      <w:r>
        <w:rPr>
          <w:rFonts w:ascii="Times New Roman" w:hAnsi="Times New Roman"/>
          <w:sz w:val="28"/>
          <w:szCs w:val="28"/>
        </w:rPr>
        <w:t>-</w:t>
      </w:r>
      <w:r w:rsidRPr="005C1AF7">
        <w:rPr>
          <w:rFonts w:ascii="Times New Roman" w:hAnsi="Times New Roman"/>
          <w:sz w:val="28"/>
          <w:szCs w:val="28"/>
        </w:rPr>
        <w:t>го</w:t>
      </w:r>
      <w:r>
        <w:rPr>
          <w:rFonts w:ascii="Times New Roman" w:hAnsi="Times New Roman"/>
          <w:sz w:val="28"/>
          <w:szCs w:val="28"/>
        </w:rPr>
        <w:t>)</w:t>
      </w:r>
      <w:r w:rsidRPr="005C1AF7">
        <w:rPr>
          <w:rFonts w:ascii="Times New Roman" w:hAnsi="Times New Roman"/>
          <w:sz w:val="28"/>
          <w:szCs w:val="28"/>
        </w:rPr>
        <w:t xml:space="preserve"> года </w:t>
      </w:r>
      <w:r>
        <w:rPr>
          <w:sz w:val="28"/>
          <w:szCs w:val="28"/>
        </w:rPr>
        <w:t xml:space="preserve"> </w:t>
      </w:r>
    </w:p>
    <w:tbl>
      <w:tblPr>
        <w:tblpPr w:leftFromText="180" w:rightFromText="180" w:vertAnchor="page" w:horzAnchor="margin" w:tblpY="24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6"/>
        <w:gridCol w:w="849"/>
        <w:gridCol w:w="731"/>
        <w:gridCol w:w="2394"/>
        <w:gridCol w:w="739"/>
        <w:gridCol w:w="3676"/>
      </w:tblGrid>
      <w:tr w:rsidR="00805196" w:rsidRPr="001164D3" w:rsidTr="0063553F">
        <w:trPr>
          <w:trHeight w:val="361"/>
        </w:trPr>
        <w:tc>
          <w:tcPr>
            <w:tcW w:w="495" w:type="pct"/>
            <w:shd w:val="clear" w:color="auto" w:fill="auto"/>
          </w:tcPr>
          <w:p w:rsidR="00805196" w:rsidRPr="001164D3" w:rsidRDefault="00805196" w:rsidP="0063553F">
            <w:r w:rsidRPr="001164D3">
              <w:t>Занятия</w:t>
            </w:r>
          </w:p>
        </w:tc>
        <w:tc>
          <w:tcPr>
            <w:tcW w:w="395" w:type="pct"/>
            <w:shd w:val="clear" w:color="auto" w:fill="auto"/>
          </w:tcPr>
          <w:p w:rsidR="00805196" w:rsidRDefault="00805196" w:rsidP="0063553F">
            <w:proofErr w:type="spellStart"/>
            <w:r>
              <w:t>Факти</w:t>
            </w:r>
            <w:proofErr w:type="spellEnd"/>
            <w:r>
              <w:t>-</w:t>
            </w:r>
          </w:p>
          <w:p w:rsidR="00805196" w:rsidRPr="00AF6174" w:rsidRDefault="00805196" w:rsidP="0063553F">
            <w:r>
              <w:t>чески</w:t>
            </w:r>
          </w:p>
        </w:tc>
        <w:tc>
          <w:tcPr>
            <w:tcW w:w="422" w:type="pct"/>
            <w:shd w:val="clear" w:color="auto" w:fill="auto"/>
          </w:tcPr>
          <w:p w:rsidR="00805196" w:rsidRPr="001164D3" w:rsidRDefault="00805196" w:rsidP="0063553F">
            <w:r>
              <w:t xml:space="preserve">По </w:t>
            </w:r>
            <w:proofErr w:type="spellStart"/>
            <w:r>
              <w:t>плау</w:t>
            </w:r>
            <w:proofErr w:type="spellEnd"/>
          </w:p>
        </w:tc>
        <w:tc>
          <w:tcPr>
            <w:tcW w:w="1312" w:type="pct"/>
            <w:shd w:val="clear" w:color="auto" w:fill="auto"/>
          </w:tcPr>
          <w:p w:rsidR="00805196" w:rsidRPr="001164D3" w:rsidRDefault="00805196" w:rsidP="0063553F">
            <w:r w:rsidRPr="001164D3">
              <w:t>Тема занятия</w:t>
            </w:r>
          </w:p>
        </w:tc>
        <w:tc>
          <w:tcPr>
            <w:tcW w:w="378" w:type="pct"/>
            <w:shd w:val="clear" w:color="auto" w:fill="auto"/>
          </w:tcPr>
          <w:p w:rsidR="00805196" w:rsidRPr="001164D3" w:rsidRDefault="00805196" w:rsidP="0063553F">
            <w:r w:rsidRPr="001164D3">
              <w:t>Кол-во часов</w:t>
            </w:r>
          </w:p>
        </w:tc>
        <w:tc>
          <w:tcPr>
            <w:tcW w:w="1998" w:type="pct"/>
            <w:shd w:val="clear" w:color="auto" w:fill="auto"/>
          </w:tcPr>
          <w:p w:rsidR="00805196" w:rsidRPr="001164D3" w:rsidRDefault="00805196" w:rsidP="0063553F">
            <w:r w:rsidRPr="001164D3">
              <w:t>Элементы содержания</w:t>
            </w:r>
          </w:p>
        </w:tc>
      </w:tr>
      <w:tr w:rsidR="00805196" w:rsidRPr="001164D3" w:rsidTr="0063553F">
        <w:trPr>
          <w:trHeight w:val="361"/>
        </w:trPr>
        <w:tc>
          <w:tcPr>
            <w:tcW w:w="495" w:type="pct"/>
            <w:shd w:val="clear" w:color="auto" w:fill="auto"/>
          </w:tcPr>
          <w:p w:rsidR="00805196" w:rsidRPr="001164D3" w:rsidRDefault="00805196" w:rsidP="0063553F">
            <w:r w:rsidRPr="001164D3">
              <w:t>1-2</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r>
              <w:t>.</w:t>
            </w:r>
          </w:p>
        </w:tc>
        <w:tc>
          <w:tcPr>
            <w:tcW w:w="1312" w:type="pct"/>
            <w:shd w:val="clear" w:color="auto" w:fill="auto"/>
          </w:tcPr>
          <w:p w:rsidR="00805196" w:rsidRPr="001164D3" w:rsidRDefault="00805196" w:rsidP="0063553F">
            <w:r w:rsidRPr="001164D3">
              <w:t xml:space="preserve">Физическая культура и спорт в России. </w:t>
            </w:r>
            <w:r>
              <w:t>История возникновения рукопашного боя.</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rsidRPr="001164D3">
              <w:t>Физическая культура и спорт в России. История возникновени</w:t>
            </w:r>
            <w:r>
              <w:t>я рукопашного боя.</w:t>
            </w:r>
          </w:p>
        </w:tc>
      </w:tr>
      <w:tr w:rsidR="00805196" w:rsidRPr="001164D3" w:rsidTr="0063553F">
        <w:trPr>
          <w:trHeight w:val="361"/>
        </w:trPr>
        <w:tc>
          <w:tcPr>
            <w:tcW w:w="495" w:type="pct"/>
            <w:shd w:val="clear" w:color="auto" w:fill="auto"/>
          </w:tcPr>
          <w:p w:rsidR="00805196" w:rsidRPr="001164D3" w:rsidRDefault="00805196" w:rsidP="0063553F">
            <w:r w:rsidRPr="001164D3">
              <w:t>3-4</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Сведения о строении и функциях  организма.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rsidRPr="001164D3">
              <w:t>Сведения о строении и функциях  организма.</w:t>
            </w:r>
          </w:p>
        </w:tc>
      </w:tr>
      <w:tr w:rsidR="00805196" w:rsidRPr="001164D3" w:rsidTr="0063553F">
        <w:trPr>
          <w:trHeight w:val="361"/>
        </w:trPr>
        <w:tc>
          <w:tcPr>
            <w:tcW w:w="495" w:type="pct"/>
            <w:shd w:val="clear" w:color="auto" w:fill="auto"/>
          </w:tcPr>
          <w:p w:rsidR="00805196" w:rsidRPr="001164D3" w:rsidRDefault="00805196" w:rsidP="0063553F">
            <w:r w:rsidRPr="001164D3">
              <w:t>5-6</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r>
              <w:t>.</w:t>
            </w:r>
          </w:p>
        </w:tc>
        <w:tc>
          <w:tcPr>
            <w:tcW w:w="1312" w:type="pct"/>
            <w:shd w:val="clear" w:color="auto" w:fill="auto"/>
          </w:tcPr>
          <w:p w:rsidR="00805196" w:rsidRPr="001164D3" w:rsidRDefault="00805196" w:rsidP="0063553F">
            <w:r w:rsidRPr="001164D3">
              <w:t>Тактика нападения .</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Передняя стойка.</w:t>
            </w:r>
            <w:r w:rsidRPr="001164D3">
              <w:t>(Высокая, средняя, низкая )</w:t>
            </w:r>
          </w:p>
          <w:p w:rsidR="00805196" w:rsidRPr="001164D3" w:rsidRDefault="00805196" w:rsidP="0063553F">
            <w:r>
              <w:t>Перемещения (на</w:t>
            </w:r>
            <w:r w:rsidRPr="001164D3">
              <w:t>зад-вперед и влево-вправо.)</w:t>
            </w:r>
          </w:p>
        </w:tc>
      </w:tr>
      <w:tr w:rsidR="00805196" w:rsidRPr="001164D3" w:rsidTr="0063553F">
        <w:trPr>
          <w:trHeight w:val="361"/>
        </w:trPr>
        <w:tc>
          <w:tcPr>
            <w:tcW w:w="495" w:type="pct"/>
            <w:shd w:val="clear" w:color="auto" w:fill="auto"/>
          </w:tcPr>
          <w:p w:rsidR="00805196" w:rsidRPr="001164D3" w:rsidRDefault="00805196" w:rsidP="0063553F">
            <w:r w:rsidRPr="001164D3">
              <w:t>7-8</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Общая физическая подготовка.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rsidRPr="001164D3">
              <w:t>Упражнения  для мышц  рук и плечевого пояса.</w:t>
            </w:r>
            <w:r>
              <w:t xml:space="preserve"> Табата.</w:t>
            </w:r>
          </w:p>
        </w:tc>
      </w:tr>
      <w:tr w:rsidR="00805196" w:rsidRPr="001164D3" w:rsidTr="0063553F">
        <w:trPr>
          <w:trHeight w:val="361"/>
        </w:trPr>
        <w:tc>
          <w:tcPr>
            <w:tcW w:w="495" w:type="pct"/>
            <w:shd w:val="clear" w:color="auto" w:fill="auto"/>
          </w:tcPr>
          <w:p w:rsidR="00805196" w:rsidRPr="001164D3" w:rsidRDefault="00805196" w:rsidP="0063553F">
            <w:r w:rsidRPr="001164D3">
              <w:t>9-10</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Тактика нападения .</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Удары руками.</w:t>
            </w:r>
            <w:r w:rsidRPr="001164D3">
              <w:t xml:space="preserve"> Подготовка, выполнение, дальнейшие действия.</w:t>
            </w:r>
          </w:p>
        </w:tc>
      </w:tr>
      <w:tr w:rsidR="00805196" w:rsidRPr="001164D3" w:rsidTr="0063553F">
        <w:trPr>
          <w:trHeight w:val="361"/>
        </w:trPr>
        <w:tc>
          <w:tcPr>
            <w:tcW w:w="495" w:type="pct"/>
            <w:shd w:val="clear" w:color="auto" w:fill="auto"/>
          </w:tcPr>
          <w:p w:rsidR="00805196" w:rsidRPr="001164D3" w:rsidRDefault="00805196" w:rsidP="0063553F">
            <w:r w:rsidRPr="001164D3">
              <w:t>10-11</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Специальная физическая подготовка.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rsidRPr="001164D3">
              <w:t>Упражнения с набивными и теннисными  мячами.</w:t>
            </w:r>
          </w:p>
        </w:tc>
      </w:tr>
      <w:tr w:rsidR="00805196" w:rsidRPr="001164D3" w:rsidTr="0063553F">
        <w:trPr>
          <w:trHeight w:val="361"/>
        </w:trPr>
        <w:tc>
          <w:tcPr>
            <w:tcW w:w="495" w:type="pct"/>
            <w:shd w:val="clear" w:color="auto" w:fill="auto"/>
          </w:tcPr>
          <w:p w:rsidR="00805196" w:rsidRPr="001164D3" w:rsidRDefault="00805196" w:rsidP="0063553F">
            <w:r w:rsidRPr="001164D3">
              <w:t>12-13</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Тактика нападения.</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Удары одноименные ,попеременные.</w:t>
            </w:r>
          </w:p>
        </w:tc>
      </w:tr>
      <w:tr w:rsidR="00805196" w:rsidRPr="001164D3" w:rsidTr="0063553F">
        <w:trPr>
          <w:trHeight w:val="361"/>
        </w:trPr>
        <w:tc>
          <w:tcPr>
            <w:tcW w:w="495" w:type="pct"/>
            <w:shd w:val="clear" w:color="auto" w:fill="auto"/>
          </w:tcPr>
          <w:p w:rsidR="00805196" w:rsidRPr="001164D3" w:rsidRDefault="00805196" w:rsidP="0063553F">
            <w:r w:rsidRPr="001164D3">
              <w:t>14-15</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Тактика нападения .</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Уклоны ,нырки</w:t>
            </w:r>
            <w:r w:rsidRPr="001164D3">
              <w:t xml:space="preserve"> в движении.</w:t>
            </w:r>
          </w:p>
        </w:tc>
      </w:tr>
      <w:tr w:rsidR="00805196" w:rsidRPr="001164D3" w:rsidTr="0063553F">
        <w:trPr>
          <w:trHeight w:val="361"/>
        </w:trPr>
        <w:tc>
          <w:tcPr>
            <w:tcW w:w="495" w:type="pct"/>
            <w:shd w:val="clear" w:color="auto" w:fill="auto"/>
          </w:tcPr>
          <w:p w:rsidR="00805196" w:rsidRPr="001164D3" w:rsidRDefault="00805196" w:rsidP="0063553F">
            <w:r w:rsidRPr="001164D3">
              <w:t>15-16</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Общая физическая подготовка.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 xml:space="preserve">Круговая  тренировка . </w:t>
            </w:r>
            <w:proofErr w:type="spellStart"/>
            <w:r>
              <w:t>Кроссфит</w:t>
            </w:r>
            <w:proofErr w:type="spellEnd"/>
            <w:r>
              <w:t>.</w:t>
            </w:r>
          </w:p>
        </w:tc>
      </w:tr>
      <w:tr w:rsidR="00805196" w:rsidRPr="001164D3" w:rsidTr="0063553F">
        <w:trPr>
          <w:trHeight w:val="361"/>
        </w:trPr>
        <w:tc>
          <w:tcPr>
            <w:tcW w:w="495" w:type="pct"/>
            <w:shd w:val="clear" w:color="auto" w:fill="auto"/>
          </w:tcPr>
          <w:p w:rsidR="00805196" w:rsidRPr="001164D3" w:rsidRDefault="00805196" w:rsidP="0063553F">
            <w:r w:rsidRPr="001164D3">
              <w:t>17-18</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Техническая подготовка.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 xml:space="preserve">Удары </w:t>
            </w:r>
            <w:r w:rsidRPr="001164D3">
              <w:t>на точность.</w:t>
            </w:r>
            <w:r>
              <w:t xml:space="preserve"> На месте .в передвижение.</w:t>
            </w:r>
          </w:p>
        </w:tc>
      </w:tr>
      <w:tr w:rsidR="00805196" w:rsidRPr="001164D3" w:rsidTr="0063553F">
        <w:trPr>
          <w:trHeight w:val="361"/>
        </w:trPr>
        <w:tc>
          <w:tcPr>
            <w:tcW w:w="495" w:type="pct"/>
            <w:shd w:val="clear" w:color="auto" w:fill="auto"/>
          </w:tcPr>
          <w:p w:rsidR="00805196" w:rsidRPr="001164D3" w:rsidRDefault="00805196" w:rsidP="0063553F">
            <w:r w:rsidRPr="001164D3">
              <w:t>19-20</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Общая физическая подготовка.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rsidRPr="001164D3">
              <w:t>Контрольные игры и испытания.</w:t>
            </w:r>
          </w:p>
        </w:tc>
      </w:tr>
      <w:tr w:rsidR="00805196" w:rsidRPr="001164D3" w:rsidTr="0063553F">
        <w:trPr>
          <w:trHeight w:val="361"/>
        </w:trPr>
        <w:tc>
          <w:tcPr>
            <w:tcW w:w="495" w:type="pct"/>
            <w:shd w:val="clear" w:color="auto" w:fill="auto"/>
          </w:tcPr>
          <w:p w:rsidR="00805196" w:rsidRPr="001164D3" w:rsidRDefault="00805196" w:rsidP="0063553F">
            <w:r w:rsidRPr="001164D3">
              <w:t>21-22</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Техническая подготовка.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 xml:space="preserve">Боевые </w:t>
            </w:r>
            <w:r w:rsidRPr="001164D3">
              <w:t>стойки.(Высокая, средняя, низкая )</w:t>
            </w:r>
          </w:p>
          <w:p w:rsidR="00805196" w:rsidRPr="001164D3" w:rsidRDefault="00805196" w:rsidP="0063553F">
            <w:r w:rsidRPr="001164D3">
              <w:lastRenderedPageBreak/>
              <w:t>Перемещения (взад-вперед и влево-вправо.)</w:t>
            </w:r>
          </w:p>
        </w:tc>
      </w:tr>
      <w:tr w:rsidR="00805196" w:rsidRPr="001164D3" w:rsidTr="0063553F">
        <w:trPr>
          <w:trHeight w:val="361"/>
        </w:trPr>
        <w:tc>
          <w:tcPr>
            <w:tcW w:w="495" w:type="pct"/>
            <w:shd w:val="clear" w:color="auto" w:fill="auto"/>
          </w:tcPr>
          <w:p w:rsidR="00805196" w:rsidRPr="001164D3" w:rsidRDefault="00805196" w:rsidP="0063553F">
            <w:r w:rsidRPr="001164D3">
              <w:lastRenderedPageBreak/>
              <w:t>23-24</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Специальная физическая подготовка.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 xml:space="preserve"> У</w:t>
            </w:r>
            <w:r w:rsidRPr="001164D3">
              <w:t>пражнения: имитация нападающего удара.</w:t>
            </w:r>
          </w:p>
        </w:tc>
      </w:tr>
      <w:tr w:rsidR="00805196" w:rsidRPr="001164D3" w:rsidTr="0063553F">
        <w:trPr>
          <w:trHeight w:val="361"/>
        </w:trPr>
        <w:tc>
          <w:tcPr>
            <w:tcW w:w="495" w:type="pct"/>
            <w:shd w:val="clear" w:color="auto" w:fill="auto"/>
          </w:tcPr>
          <w:p w:rsidR="00805196" w:rsidRPr="001164D3" w:rsidRDefault="00805196" w:rsidP="0063553F">
            <w:r w:rsidRPr="001164D3">
              <w:t>25-26</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Техника нападения.</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Удар коленом</w:t>
            </w:r>
            <w:r w:rsidRPr="001164D3">
              <w:t xml:space="preserve"> на точность.</w:t>
            </w:r>
          </w:p>
        </w:tc>
      </w:tr>
      <w:tr w:rsidR="00805196" w:rsidRPr="001164D3" w:rsidTr="0063553F">
        <w:trPr>
          <w:trHeight w:val="361"/>
        </w:trPr>
        <w:tc>
          <w:tcPr>
            <w:tcW w:w="495" w:type="pct"/>
            <w:shd w:val="clear" w:color="auto" w:fill="auto"/>
          </w:tcPr>
          <w:p w:rsidR="00805196" w:rsidRPr="001164D3" w:rsidRDefault="00805196" w:rsidP="0063553F">
            <w:r w:rsidRPr="001164D3">
              <w:t>27-28</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r>
              <w:t>.</w:t>
            </w:r>
          </w:p>
        </w:tc>
        <w:tc>
          <w:tcPr>
            <w:tcW w:w="1312" w:type="pct"/>
            <w:shd w:val="clear" w:color="auto" w:fill="auto"/>
          </w:tcPr>
          <w:p w:rsidR="00805196" w:rsidRPr="001164D3" w:rsidRDefault="00805196" w:rsidP="0063553F">
            <w:r w:rsidRPr="001164D3">
              <w:t>Техника нападения.</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 xml:space="preserve">Удар ногой вперед </w:t>
            </w:r>
            <w:r w:rsidRPr="001164D3">
              <w:t>на точность.</w:t>
            </w:r>
          </w:p>
        </w:tc>
      </w:tr>
      <w:tr w:rsidR="00805196" w:rsidRPr="001164D3" w:rsidTr="0063553F">
        <w:trPr>
          <w:trHeight w:val="361"/>
        </w:trPr>
        <w:tc>
          <w:tcPr>
            <w:tcW w:w="495" w:type="pct"/>
            <w:shd w:val="clear" w:color="auto" w:fill="auto"/>
          </w:tcPr>
          <w:p w:rsidR="00805196" w:rsidRPr="001164D3" w:rsidRDefault="00805196" w:rsidP="0063553F">
            <w:r w:rsidRPr="001164D3">
              <w:t>29-30</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Специальная физическая подготовка.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 xml:space="preserve"> У</w:t>
            </w:r>
            <w:r w:rsidRPr="001164D3">
              <w:t>пражне</w:t>
            </w:r>
            <w:r>
              <w:t>ния: имитация нападающего удара коленом.</w:t>
            </w:r>
          </w:p>
        </w:tc>
      </w:tr>
      <w:tr w:rsidR="00805196" w:rsidRPr="001164D3" w:rsidTr="0063553F">
        <w:trPr>
          <w:trHeight w:val="361"/>
        </w:trPr>
        <w:tc>
          <w:tcPr>
            <w:tcW w:w="495" w:type="pct"/>
            <w:shd w:val="clear" w:color="auto" w:fill="auto"/>
          </w:tcPr>
          <w:p w:rsidR="00805196" w:rsidRPr="001164D3" w:rsidRDefault="00805196" w:rsidP="0063553F">
            <w:r w:rsidRPr="001164D3">
              <w:t>31-32</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Техническая подготовка.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Боковые удары коленом.</w:t>
            </w:r>
          </w:p>
        </w:tc>
      </w:tr>
      <w:tr w:rsidR="00805196" w:rsidRPr="001164D3" w:rsidTr="0063553F">
        <w:trPr>
          <w:trHeight w:val="361"/>
        </w:trPr>
        <w:tc>
          <w:tcPr>
            <w:tcW w:w="495" w:type="pct"/>
            <w:shd w:val="clear" w:color="auto" w:fill="auto"/>
          </w:tcPr>
          <w:p w:rsidR="00805196" w:rsidRPr="001164D3" w:rsidRDefault="00805196" w:rsidP="0063553F">
            <w:r w:rsidRPr="001164D3">
              <w:t>33-34</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Техническая подготовка.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Боковые удары ногой.</w:t>
            </w:r>
          </w:p>
        </w:tc>
      </w:tr>
      <w:tr w:rsidR="00805196" w:rsidRPr="001164D3" w:rsidTr="0063553F">
        <w:trPr>
          <w:trHeight w:val="361"/>
        </w:trPr>
        <w:tc>
          <w:tcPr>
            <w:tcW w:w="495" w:type="pct"/>
            <w:shd w:val="clear" w:color="auto" w:fill="auto"/>
          </w:tcPr>
          <w:p w:rsidR="00805196" w:rsidRPr="001164D3" w:rsidRDefault="00805196" w:rsidP="0063553F">
            <w:r w:rsidRPr="001164D3">
              <w:t>35-36</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Техническая подготовка.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Удары ногами по секциям.</w:t>
            </w:r>
          </w:p>
        </w:tc>
      </w:tr>
      <w:tr w:rsidR="00805196" w:rsidRPr="001164D3" w:rsidTr="0063553F">
        <w:trPr>
          <w:trHeight w:val="361"/>
        </w:trPr>
        <w:tc>
          <w:tcPr>
            <w:tcW w:w="495" w:type="pct"/>
            <w:shd w:val="clear" w:color="auto" w:fill="auto"/>
          </w:tcPr>
          <w:p w:rsidR="00805196" w:rsidRPr="001164D3" w:rsidRDefault="00805196" w:rsidP="0063553F">
            <w:r w:rsidRPr="001164D3">
              <w:t>37-38</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Техническая подготовка.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Связки: Удары коленом и ногами.</w:t>
            </w:r>
          </w:p>
        </w:tc>
      </w:tr>
      <w:tr w:rsidR="00805196" w:rsidRPr="001164D3" w:rsidTr="0063553F">
        <w:trPr>
          <w:trHeight w:val="361"/>
        </w:trPr>
        <w:tc>
          <w:tcPr>
            <w:tcW w:w="495" w:type="pct"/>
            <w:shd w:val="clear" w:color="auto" w:fill="auto"/>
          </w:tcPr>
          <w:p w:rsidR="00805196" w:rsidRPr="001164D3" w:rsidRDefault="00805196" w:rsidP="0063553F">
            <w:r w:rsidRPr="001164D3">
              <w:t>39-40</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Общая физическая подготовка.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Круговая тренировка. .</w:t>
            </w:r>
            <w:proofErr w:type="spellStart"/>
            <w:r>
              <w:t>Кроссфит</w:t>
            </w:r>
            <w:proofErr w:type="spellEnd"/>
            <w:r>
              <w:t>.</w:t>
            </w:r>
          </w:p>
        </w:tc>
      </w:tr>
      <w:tr w:rsidR="00805196" w:rsidRPr="001164D3" w:rsidTr="0063553F">
        <w:trPr>
          <w:trHeight w:val="361"/>
        </w:trPr>
        <w:tc>
          <w:tcPr>
            <w:tcW w:w="495" w:type="pct"/>
            <w:shd w:val="clear" w:color="auto" w:fill="auto"/>
          </w:tcPr>
          <w:p w:rsidR="00805196" w:rsidRPr="001164D3" w:rsidRDefault="00805196" w:rsidP="0063553F">
            <w:r w:rsidRPr="001164D3">
              <w:t>41-42</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Тактика нападения.</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Удары руками + ноги. Комбинации.</w:t>
            </w:r>
          </w:p>
        </w:tc>
      </w:tr>
      <w:tr w:rsidR="00805196" w:rsidRPr="001164D3" w:rsidTr="0063553F">
        <w:trPr>
          <w:trHeight w:val="361"/>
        </w:trPr>
        <w:tc>
          <w:tcPr>
            <w:tcW w:w="495" w:type="pct"/>
            <w:shd w:val="clear" w:color="auto" w:fill="auto"/>
          </w:tcPr>
          <w:p w:rsidR="00805196" w:rsidRPr="001164D3" w:rsidRDefault="00805196" w:rsidP="0063553F">
            <w:r w:rsidRPr="001164D3">
              <w:t>43-44</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r>
              <w:t>.</w:t>
            </w:r>
          </w:p>
        </w:tc>
        <w:tc>
          <w:tcPr>
            <w:tcW w:w="1312" w:type="pct"/>
            <w:shd w:val="clear" w:color="auto" w:fill="auto"/>
          </w:tcPr>
          <w:p w:rsidR="00805196" w:rsidRPr="001164D3" w:rsidRDefault="00805196" w:rsidP="0063553F">
            <w:r w:rsidRPr="001164D3">
              <w:t>Тактика нападения.</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Уклоны от атаки ,контр приемы руками.</w:t>
            </w:r>
          </w:p>
        </w:tc>
      </w:tr>
      <w:tr w:rsidR="00805196" w:rsidRPr="001164D3" w:rsidTr="0063553F">
        <w:trPr>
          <w:trHeight w:val="361"/>
        </w:trPr>
        <w:tc>
          <w:tcPr>
            <w:tcW w:w="495" w:type="pct"/>
            <w:shd w:val="clear" w:color="auto" w:fill="auto"/>
          </w:tcPr>
          <w:p w:rsidR="00805196" w:rsidRPr="001164D3" w:rsidRDefault="00805196" w:rsidP="0063553F">
            <w:r>
              <w:t>45-46</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r>
              <w:t>.</w:t>
            </w:r>
          </w:p>
        </w:tc>
        <w:tc>
          <w:tcPr>
            <w:tcW w:w="1312" w:type="pct"/>
            <w:shd w:val="clear" w:color="auto" w:fill="auto"/>
          </w:tcPr>
          <w:p w:rsidR="00805196" w:rsidRPr="001164D3" w:rsidRDefault="00805196" w:rsidP="0063553F">
            <w:r w:rsidRPr="001164D3">
              <w:t>Техника защиты и нападения.</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Блоки с переходом  на атаку с связками.</w:t>
            </w:r>
          </w:p>
        </w:tc>
      </w:tr>
      <w:tr w:rsidR="00805196" w:rsidRPr="001164D3" w:rsidTr="0063553F">
        <w:trPr>
          <w:trHeight w:val="361"/>
        </w:trPr>
        <w:tc>
          <w:tcPr>
            <w:tcW w:w="495" w:type="pct"/>
            <w:shd w:val="clear" w:color="auto" w:fill="auto"/>
          </w:tcPr>
          <w:p w:rsidR="00805196" w:rsidRPr="001164D3" w:rsidRDefault="00805196" w:rsidP="0063553F">
            <w:r>
              <w:t>47-48</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Техника защиты и нападения.</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Удары руками вразрез атаки .Переход в контр атаку.</w:t>
            </w:r>
          </w:p>
        </w:tc>
      </w:tr>
      <w:tr w:rsidR="00805196" w:rsidRPr="001164D3" w:rsidTr="0063553F">
        <w:trPr>
          <w:trHeight w:val="361"/>
        </w:trPr>
        <w:tc>
          <w:tcPr>
            <w:tcW w:w="495" w:type="pct"/>
            <w:shd w:val="clear" w:color="auto" w:fill="auto"/>
          </w:tcPr>
          <w:p w:rsidR="00805196" w:rsidRPr="001164D3" w:rsidRDefault="00805196" w:rsidP="0063553F">
            <w:r>
              <w:t>49-50</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r>
              <w:t>.</w:t>
            </w:r>
          </w:p>
        </w:tc>
        <w:tc>
          <w:tcPr>
            <w:tcW w:w="1312" w:type="pct"/>
            <w:shd w:val="clear" w:color="auto" w:fill="auto"/>
          </w:tcPr>
          <w:p w:rsidR="00805196" w:rsidRPr="001164D3" w:rsidRDefault="00805196" w:rsidP="0063553F">
            <w:r w:rsidRPr="001164D3">
              <w:t>Специальная физическая подготовка.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Работа в челноке в  парах.</w:t>
            </w:r>
          </w:p>
        </w:tc>
      </w:tr>
      <w:tr w:rsidR="00805196" w:rsidRPr="001164D3" w:rsidTr="0063553F">
        <w:trPr>
          <w:trHeight w:val="361"/>
        </w:trPr>
        <w:tc>
          <w:tcPr>
            <w:tcW w:w="495" w:type="pct"/>
            <w:shd w:val="clear" w:color="auto" w:fill="auto"/>
          </w:tcPr>
          <w:p w:rsidR="00805196" w:rsidRPr="001164D3" w:rsidRDefault="00805196" w:rsidP="0063553F">
            <w:r>
              <w:t>51-52</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r>
              <w:t>.</w:t>
            </w:r>
          </w:p>
        </w:tc>
        <w:tc>
          <w:tcPr>
            <w:tcW w:w="1312" w:type="pct"/>
            <w:shd w:val="clear" w:color="auto" w:fill="auto"/>
          </w:tcPr>
          <w:p w:rsidR="00805196" w:rsidRPr="001164D3" w:rsidRDefault="00805196" w:rsidP="0063553F">
            <w:r>
              <w:t>Общая физическая подготовка.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proofErr w:type="spellStart"/>
            <w:r>
              <w:t>Кроссфит</w:t>
            </w:r>
            <w:proofErr w:type="spellEnd"/>
            <w:r>
              <w:t>. Круговая тренировка.</w:t>
            </w:r>
          </w:p>
        </w:tc>
      </w:tr>
      <w:tr w:rsidR="00805196" w:rsidRPr="001164D3" w:rsidTr="0063553F">
        <w:trPr>
          <w:trHeight w:val="361"/>
        </w:trPr>
        <w:tc>
          <w:tcPr>
            <w:tcW w:w="495" w:type="pct"/>
            <w:shd w:val="clear" w:color="auto" w:fill="auto"/>
          </w:tcPr>
          <w:p w:rsidR="00805196" w:rsidRPr="001164D3" w:rsidRDefault="00805196" w:rsidP="0063553F">
            <w:r>
              <w:t>53-54</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Техническая подготовка.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Удары ногами и руками. На месте ,в передвижение.</w:t>
            </w:r>
          </w:p>
        </w:tc>
      </w:tr>
      <w:tr w:rsidR="00805196" w:rsidRPr="001164D3" w:rsidTr="0063553F">
        <w:trPr>
          <w:trHeight w:val="361"/>
        </w:trPr>
        <w:tc>
          <w:tcPr>
            <w:tcW w:w="495" w:type="pct"/>
            <w:shd w:val="clear" w:color="auto" w:fill="auto"/>
          </w:tcPr>
          <w:p w:rsidR="00805196" w:rsidRPr="001164D3" w:rsidRDefault="00805196" w:rsidP="0063553F">
            <w:r w:rsidRPr="001164D3">
              <w:lastRenderedPageBreak/>
              <w:t>5</w:t>
            </w:r>
            <w:r>
              <w:t>5-56</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r>
              <w:t>.</w:t>
            </w:r>
          </w:p>
        </w:tc>
        <w:tc>
          <w:tcPr>
            <w:tcW w:w="1312" w:type="pct"/>
            <w:shd w:val="clear" w:color="auto" w:fill="auto"/>
          </w:tcPr>
          <w:p w:rsidR="00805196" w:rsidRPr="001164D3" w:rsidRDefault="00805196" w:rsidP="0063553F">
            <w:r w:rsidRPr="001164D3">
              <w:t>Техника защиты и нападения.</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Пробные поединки.</w:t>
            </w:r>
            <w:r w:rsidRPr="001164D3">
              <w:t>.</w:t>
            </w:r>
          </w:p>
        </w:tc>
      </w:tr>
      <w:tr w:rsidR="00805196" w:rsidRPr="001164D3" w:rsidTr="0063553F">
        <w:trPr>
          <w:trHeight w:val="361"/>
        </w:trPr>
        <w:tc>
          <w:tcPr>
            <w:tcW w:w="495" w:type="pct"/>
            <w:shd w:val="clear" w:color="auto" w:fill="auto"/>
          </w:tcPr>
          <w:p w:rsidR="00805196" w:rsidRPr="001164D3" w:rsidRDefault="00805196" w:rsidP="0063553F">
            <w:r>
              <w:t>57-58</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r>
              <w:t>.</w:t>
            </w:r>
          </w:p>
        </w:tc>
        <w:tc>
          <w:tcPr>
            <w:tcW w:w="1312" w:type="pct"/>
            <w:shd w:val="clear" w:color="auto" w:fill="auto"/>
          </w:tcPr>
          <w:p w:rsidR="00805196" w:rsidRPr="001164D3" w:rsidRDefault="00805196" w:rsidP="0063553F">
            <w:r w:rsidRPr="001164D3">
              <w:t>Техника защиты и нападения.</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Выявление ошибок в бою. Исправление выявленных недочетов.</w:t>
            </w:r>
          </w:p>
        </w:tc>
      </w:tr>
      <w:tr w:rsidR="00805196" w:rsidRPr="001164D3" w:rsidTr="0063553F">
        <w:trPr>
          <w:trHeight w:val="361"/>
        </w:trPr>
        <w:tc>
          <w:tcPr>
            <w:tcW w:w="495" w:type="pct"/>
            <w:shd w:val="clear" w:color="auto" w:fill="auto"/>
          </w:tcPr>
          <w:p w:rsidR="00805196" w:rsidRPr="001164D3" w:rsidRDefault="00805196" w:rsidP="0063553F">
            <w:r>
              <w:t>59-60</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Тактика нападения.</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Боковые удары  руками.</w:t>
            </w:r>
            <w:r w:rsidRPr="001164D3">
              <w:t>.</w:t>
            </w:r>
          </w:p>
        </w:tc>
      </w:tr>
      <w:tr w:rsidR="00805196" w:rsidRPr="001164D3" w:rsidTr="0063553F">
        <w:trPr>
          <w:trHeight w:val="361"/>
        </w:trPr>
        <w:tc>
          <w:tcPr>
            <w:tcW w:w="495" w:type="pct"/>
            <w:shd w:val="clear" w:color="auto" w:fill="auto"/>
          </w:tcPr>
          <w:p w:rsidR="00805196" w:rsidRPr="001164D3" w:rsidRDefault="00805196" w:rsidP="0063553F">
            <w:r>
              <w:t>61-62</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Тактика нападения.</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Удары–перемещение- удары.</w:t>
            </w:r>
          </w:p>
        </w:tc>
      </w:tr>
      <w:tr w:rsidR="00805196" w:rsidRPr="001164D3" w:rsidTr="0063553F">
        <w:trPr>
          <w:trHeight w:val="361"/>
        </w:trPr>
        <w:tc>
          <w:tcPr>
            <w:tcW w:w="495" w:type="pct"/>
            <w:shd w:val="clear" w:color="auto" w:fill="auto"/>
          </w:tcPr>
          <w:p w:rsidR="00805196" w:rsidRPr="001164D3" w:rsidRDefault="00805196" w:rsidP="0063553F">
            <w:r>
              <w:t>63</w:t>
            </w:r>
            <w:r w:rsidRPr="001164D3">
              <w:t>-6</w:t>
            </w:r>
            <w:r>
              <w:t>4</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Общая физическая подготовка.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rsidRPr="001164D3">
              <w:t>Упражнения для мышц плечевого пояса</w:t>
            </w:r>
            <w:r>
              <w:t xml:space="preserve"> и туловища. Передвижения бойца</w:t>
            </w:r>
            <w:r w:rsidRPr="001164D3">
              <w:t>.</w:t>
            </w:r>
          </w:p>
        </w:tc>
      </w:tr>
      <w:tr w:rsidR="00805196" w:rsidRPr="001164D3" w:rsidTr="0063553F">
        <w:trPr>
          <w:trHeight w:val="361"/>
        </w:trPr>
        <w:tc>
          <w:tcPr>
            <w:tcW w:w="495" w:type="pct"/>
            <w:shd w:val="clear" w:color="auto" w:fill="auto"/>
          </w:tcPr>
          <w:p w:rsidR="00805196" w:rsidRPr="001164D3" w:rsidRDefault="00805196" w:rsidP="0063553F">
            <w:r>
              <w:t>65-66</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Тактика нападения.</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Борьба в стойке.</w:t>
            </w:r>
            <w:r w:rsidRPr="001164D3">
              <w:t>.</w:t>
            </w:r>
          </w:p>
        </w:tc>
      </w:tr>
      <w:tr w:rsidR="00805196" w:rsidRPr="001164D3" w:rsidTr="0063553F">
        <w:trPr>
          <w:trHeight w:val="361"/>
        </w:trPr>
        <w:tc>
          <w:tcPr>
            <w:tcW w:w="495" w:type="pct"/>
            <w:shd w:val="clear" w:color="auto" w:fill="auto"/>
          </w:tcPr>
          <w:p w:rsidR="00805196" w:rsidRPr="001164D3" w:rsidRDefault="00805196" w:rsidP="0063553F">
            <w:r>
              <w:t>67-68</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Специальная физическая подготовка.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Перемещения по сигналу в борьбе.</w:t>
            </w:r>
          </w:p>
        </w:tc>
      </w:tr>
      <w:tr w:rsidR="00805196" w:rsidRPr="001164D3" w:rsidTr="0063553F">
        <w:trPr>
          <w:trHeight w:val="361"/>
        </w:trPr>
        <w:tc>
          <w:tcPr>
            <w:tcW w:w="495" w:type="pct"/>
            <w:shd w:val="clear" w:color="auto" w:fill="auto"/>
          </w:tcPr>
          <w:p w:rsidR="00805196" w:rsidRPr="001164D3" w:rsidRDefault="00805196" w:rsidP="0063553F">
            <w:r>
              <w:t>69-70</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Техническая подготовка.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Отработка передней подножки.</w:t>
            </w:r>
          </w:p>
        </w:tc>
      </w:tr>
      <w:tr w:rsidR="00805196" w:rsidRPr="001164D3" w:rsidTr="0063553F">
        <w:trPr>
          <w:trHeight w:val="361"/>
        </w:trPr>
        <w:tc>
          <w:tcPr>
            <w:tcW w:w="495" w:type="pct"/>
            <w:shd w:val="clear" w:color="auto" w:fill="auto"/>
          </w:tcPr>
          <w:p w:rsidR="00805196" w:rsidRPr="001164D3" w:rsidRDefault="00805196" w:rsidP="0063553F">
            <w:r>
              <w:t>71-72</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Техническая подготовка.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Вход на прием и выход.</w:t>
            </w:r>
          </w:p>
        </w:tc>
      </w:tr>
      <w:tr w:rsidR="00805196" w:rsidRPr="001164D3" w:rsidTr="0063553F">
        <w:trPr>
          <w:trHeight w:val="361"/>
        </w:trPr>
        <w:tc>
          <w:tcPr>
            <w:tcW w:w="495" w:type="pct"/>
            <w:shd w:val="clear" w:color="auto" w:fill="auto"/>
          </w:tcPr>
          <w:p w:rsidR="00805196" w:rsidRPr="001164D3" w:rsidRDefault="00805196" w:rsidP="0063553F">
            <w:r>
              <w:t>73-74</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t>Общая физическая подготовка.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pPr>
              <w:rPr>
                <w:lang w:val="tt-RU"/>
              </w:rPr>
            </w:pPr>
            <w:proofErr w:type="spellStart"/>
            <w:r>
              <w:t>Кардио</w:t>
            </w:r>
            <w:proofErr w:type="spellEnd"/>
            <w:r>
              <w:t xml:space="preserve"> - тренировка Табата.</w:t>
            </w:r>
          </w:p>
        </w:tc>
      </w:tr>
      <w:tr w:rsidR="00805196" w:rsidRPr="001164D3" w:rsidTr="0063553F">
        <w:trPr>
          <w:trHeight w:val="361"/>
        </w:trPr>
        <w:tc>
          <w:tcPr>
            <w:tcW w:w="495" w:type="pct"/>
            <w:shd w:val="clear" w:color="auto" w:fill="auto"/>
          </w:tcPr>
          <w:p w:rsidR="00805196" w:rsidRPr="001164D3" w:rsidRDefault="00805196" w:rsidP="0063553F">
            <w:r>
              <w:t>75-76</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Тактика нападения.</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Ознакомление с задней подножкой</w:t>
            </w:r>
            <w:r w:rsidRPr="001164D3">
              <w:t>.</w:t>
            </w:r>
          </w:p>
        </w:tc>
      </w:tr>
      <w:tr w:rsidR="00805196" w:rsidRPr="001164D3" w:rsidTr="0063553F">
        <w:trPr>
          <w:trHeight w:val="361"/>
        </w:trPr>
        <w:tc>
          <w:tcPr>
            <w:tcW w:w="495" w:type="pct"/>
            <w:shd w:val="clear" w:color="auto" w:fill="auto"/>
          </w:tcPr>
          <w:p w:rsidR="00805196" w:rsidRPr="001164D3" w:rsidRDefault="00805196" w:rsidP="0063553F">
            <w:r>
              <w:t>77-78</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Тактика нападения.</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Отработка задней подножки.</w:t>
            </w:r>
          </w:p>
        </w:tc>
      </w:tr>
      <w:tr w:rsidR="00805196" w:rsidRPr="001164D3" w:rsidTr="0063553F">
        <w:trPr>
          <w:trHeight w:val="361"/>
        </w:trPr>
        <w:tc>
          <w:tcPr>
            <w:tcW w:w="495" w:type="pct"/>
            <w:shd w:val="clear" w:color="auto" w:fill="auto"/>
          </w:tcPr>
          <w:p w:rsidR="00805196" w:rsidRPr="001164D3" w:rsidRDefault="00805196" w:rsidP="0063553F">
            <w:r>
              <w:t>79-80</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Тактика нападения.</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 xml:space="preserve"> Переход из атаки в борьбу.</w:t>
            </w:r>
          </w:p>
        </w:tc>
      </w:tr>
      <w:tr w:rsidR="00805196" w:rsidRPr="001164D3" w:rsidTr="0063553F">
        <w:trPr>
          <w:trHeight w:val="361"/>
        </w:trPr>
        <w:tc>
          <w:tcPr>
            <w:tcW w:w="495" w:type="pct"/>
            <w:shd w:val="clear" w:color="auto" w:fill="auto"/>
          </w:tcPr>
          <w:p w:rsidR="00805196" w:rsidRPr="001164D3" w:rsidRDefault="00805196" w:rsidP="0063553F">
            <w:r>
              <w:t>81-82</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Специальная физическая подготовка.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3D6C9A" w:rsidRDefault="00805196" w:rsidP="0063553F">
            <w:r>
              <w:t xml:space="preserve">Игры на </w:t>
            </w:r>
            <w:proofErr w:type="spellStart"/>
            <w:r>
              <w:t>кординацию</w:t>
            </w:r>
            <w:proofErr w:type="spellEnd"/>
            <w:r>
              <w:t>, ловкость , внимание и быстроту.</w:t>
            </w:r>
          </w:p>
        </w:tc>
      </w:tr>
      <w:tr w:rsidR="00805196" w:rsidRPr="001164D3" w:rsidTr="0063553F">
        <w:trPr>
          <w:trHeight w:val="361"/>
        </w:trPr>
        <w:tc>
          <w:tcPr>
            <w:tcW w:w="495" w:type="pct"/>
            <w:shd w:val="clear" w:color="auto" w:fill="auto"/>
          </w:tcPr>
          <w:p w:rsidR="00805196" w:rsidRPr="001164D3" w:rsidRDefault="00805196" w:rsidP="0063553F">
            <w:r>
              <w:t>83-84</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Тактическая  подготовка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Проход в ноги без удара.</w:t>
            </w:r>
          </w:p>
        </w:tc>
      </w:tr>
      <w:tr w:rsidR="00805196" w:rsidRPr="001164D3" w:rsidTr="0063553F">
        <w:trPr>
          <w:trHeight w:val="361"/>
        </w:trPr>
        <w:tc>
          <w:tcPr>
            <w:tcW w:w="495" w:type="pct"/>
            <w:shd w:val="clear" w:color="auto" w:fill="auto"/>
          </w:tcPr>
          <w:p w:rsidR="00805196" w:rsidRPr="001164D3" w:rsidRDefault="00805196" w:rsidP="0063553F">
            <w:r>
              <w:t>85-86</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t xml:space="preserve">Общая физическая </w:t>
            </w:r>
            <w:r w:rsidRPr="001164D3">
              <w:t xml:space="preserve"> подготовка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Круговая тренировка .</w:t>
            </w:r>
            <w:proofErr w:type="spellStart"/>
            <w:r>
              <w:t>Кроссфит</w:t>
            </w:r>
            <w:proofErr w:type="spellEnd"/>
            <w:r>
              <w:t>.</w:t>
            </w:r>
          </w:p>
        </w:tc>
      </w:tr>
      <w:tr w:rsidR="00805196" w:rsidRPr="001164D3" w:rsidTr="0063553F">
        <w:trPr>
          <w:trHeight w:val="361"/>
        </w:trPr>
        <w:tc>
          <w:tcPr>
            <w:tcW w:w="495" w:type="pct"/>
            <w:shd w:val="clear" w:color="auto" w:fill="auto"/>
          </w:tcPr>
          <w:p w:rsidR="00805196" w:rsidRPr="001164D3" w:rsidRDefault="00805196" w:rsidP="0063553F">
            <w:r>
              <w:t>87-88</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Тактическая  подготовка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Защита проход в ноги.</w:t>
            </w:r>
          </w:p>
        </w:tc>
      </w:tr>
      <w:tr w:rsidR="00805196" w:rsidRPr="001164D3" w:rsidTr="0063553F">
        <w:trPr>
          <w:trHeight w:val="361"/>
        </w:trPr>
        <w:tc>
          <w:tcPr>
            <w:tcW w:w="495" w:type="pct"/>
            <w:shd w:val="clear" w:color="auto" w:fill="auto"/>
          </w:tcPr>
          <w:p w:rsidR="00805196" w:rsidRPr="001164D3" w:rsidRDefault="00805196" w:rsidP="0063553F">
            <w:pPr>
              <w:rPr>
                <w:lang w:val="tt-RU"/>
              </w:rPr>
            </w:pPr>
            <w:r>
              <w:rPr>
                <w:lang w:val="tt-RU"/>
              </w:rPr>
              <w:t>89-90</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r>
              <w:t>.</w:t>
            </w:r>
          </w:p>
        </w:tc>
        <w:tc>
          <w:tcPr>
            <w:tcW w:w="1312" w:type="pct"/>
            <w:shd w:val="clear" w:color="auto" w:fill="auto"/>
          </w:tcPr>
          <w:p w:rsidR="00805196" w:rsidRPr="001164D3" w:rsidRDefault="00805196" w:rsidP="0063553F">
            <w:r w:rsidRPr="001164D3">
              <w:t>Техническая подготовка.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Проход в ноги с подсечкой.</w:t>
            </w:r>
          </w:p>
        </w:tc>
      </w:tr>
      <w:tr w:rsidR="00805196" w:rsidRPr="001164D3" w:rsidTr="0063553F">
        <w:trPr>
          <w:trHeight w:val="361"/>
        </w:trPr>
        <w:tc>
          <w:tcPr>
            <w:tcW w:w="495" w:type="pct"/>
            <w:shd w:val="clear" w:color="auto" w:fill="auto"/>
          </w:tcPr>
          <w:p w:rsidR="00805196" w:rsidRPr="001164D3" w:rsidRDefault="00805196" w:rsidP="0063553F">
            <w:pPr>
              <w:rPr>
                <w:lang w:val="tt-RU"/>
              </w:rPr>
            </w:pPr>
            <w:r>
              <w:rPr>
                <w:lang w:val="tt-RU"/>
              </w:rPr>
              <w:lastRenderedPageBreak/>
              <w:t>91-92</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r>
              <w:t>.</w:t>
            </w:r>
          </w:p>
        </w:tc>
        <w:tc>
          <w:tcPr>
            <w:tcW w:w="1312" w:type="pct"/>
            <w:shd w:val="clear" w:color="auto" w:fill="auto"/>
          </w:tcPr>
          <w:p w:rsidR="00805196" w:rsidRPr="001164D3" w:rsidRDefault="00805196" w:rsidP="0063553F">
            <w:r w:rsidRPr="001164D3">
              <w:t>Техническая подготовка.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pPr>
              <w:rPr>
                <w:lang w:val="tt-RU"/>
              </w:rPr>
            </w:pPr>
            <w:r>
              <w:rPr>
                <w:lang w:val="tt-RU"/>
              </w:rPr>
              <w:t>Комбинация руками проход в ноги  подсечка.</w:t>
            </w:r>
          </w:p>
        </w:tc>
      </w:tr>
      <w:tr w:rsidR="00805196" w:rsidRPr="001164D3" w:rsidTr="0063553F">
        <w:trPr>
          <w:trHeight w:val="361"/>
        </w:trPr>
        <w:tc>
          <w:tcPr>
            <w:tcW w:w="495" w:type="pct"/>
            <w:shd w:val="clear" w:color="auto" w:fill="auto"/>
          </w:tcPr>
          <w:p w:rsidR="00805196" w:rsidRPr="001164D3" w:rsidRDefault="00805196" w:rsidP="0063553F">
            <w:pPr>
              <w:rPr>
                <w:lang w:val="tt-RU"/>
              </w:rPr>
            </w:pPr>
            <w:r>
              <w:rPr>
                <w:lang w:val="tt-RU"/>
              </w:rPr>
              <w:t>93-94</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Специальная физическая подготовка.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 xml:space="preserve">Упражнения на развитие силы.  </w:t>
            </w:r>
            <w:proofErr w:type="spellStart"/>
            <w:r>
              <w:t>Кроссфит</w:t>
            </w:r>
            <w:proofErr w:type="spellEnd"/>
            <w:r>
              <w:t>.</w:t>
            </w:r>
          </w:p>
        </w:tc>
      </w:tr>
      <w:tr w:rsidR="00805196" w:rsidRPr="001164D3" w:rsidTr="0063553F">
        <w:trPr>
          <w:trHeight w:val="361"/>
        </w:trPr>
        <w:tc>
          <w:tcPr>
            <w:tcW w:w="495" w:type="pct"/>
            <w:shd w:val="clear" w:color="auto" w:fill="auto"/>
          </w:tcPr>
          <w:p w:rsidR="00805196" w:rsidRPr="001164D3" w:rsidRDefault="00805196" w:rsidP="0063553F">
            <w:pPr>
              <w:rPr>
                <w:lang w:val="tt-RU"/>
              </w:rPr>
            </w:pPr>
            <w:r>
              <w:rPr>
                <w:lang w:val="tt-RU"/>
              </w:rPr>
              <w:t>95-96</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Техническая подготовка.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Ознакомление с броском через бедро</w:t>
            </w:r>
            <w:r w:rsidRPr="001164D3">
              <w:t xml:space="preserve"> </w:t>
            </w:r>
            <w:r>
              <w:t>выполнение, отработка.</w:t>
            </w:r>
          </w:p>
        </w:tc>
      </w:tr>
      <w:tr w:rsidR="00805196" w:rsidRPr="001164D3" w:rsidTr="0063553F">
        <w:trPr>
          <w:trHeight w:val="361"/>
        </w:trPr>
        <w:tc>
          <w:tcPr>
            <w:tcW w:w="495" w:type="pct"/>
            <w:shd w:val="clear" w:color="auto" w:fill="auto"/>
          </w:tcPr>
          <w:p w:rsidR="00805196" w:rsidRPr="001164D3" w:rsidRDefault="00805196" w:rsidP="0063553F">
            <w:pPr>
              <w:rPr>
                <w:lang w:val="tt-RU"/>
              </w:rPr>
            </w:pPr>
            <w:r>
              <w:rPr>
                <w:lang w:val="tt-RU"/>
              </w:rPr>
              <w:t>97-98</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t>Общая физ</w:t>
            </w:r>
            <w:r w:rsidRPr="001164D3">
              <w:t>ическая подготовка.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Техника борьбы</w:t>
            </w:r>
            <w:r w:rsidRPr="001164D3">
              <w:t>.(Высокая, средняя, низкая )</w:t>
            </w:r>
          </w:p>
          <w:p w:rsidR="00805196" w:rsidRPr="001164D3" w:rsidRDefault="00805196" w:rsidP="0063553F">
            <w:r w:rsidRPr="001164D3">
              <w:t>Перемещения (взад-вперед и влево-вправо.)</w:t>
            </w:r>
          </w:p>
        </w:tc>
      </w:tr>
      <w:tr w:rsidR="00805196" w:rsidRPr="001164D3" w:rsidTr="0063553F">
        <w:trPr>
          <w:trHeight w:val="361"/>
        </w:trPr>
        <w:tc>
          <w:tcPr>
            <w:tcW w:w="495" w:type="pct"/>
            <w:shd w:val="clear" w:color="auto" w:fill="auto"/>
          </w:tcPr>
          <w:p w:rsidR="00805196" w:rsidRPr="001164D3" w:rsidRDefault="00805196" w:rsidP="0063553F">
            <w:pPr>
              <w:rPr>
                <w:lang w:val="tt-RU"/>
              </w:rPr>
            </w:pPr>
            <w:r>
              <w:rPr>
                <w:lang w:val="tt-RU"/>
              </w:rPr>
              <w:t>99--100</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Техническая подготовка.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Акробатические   упражнения.</w:t>
            </w:r>
          </w:p>
        </w:tc>
      </w:tr>
      <w:tr w:rsidR="00805196" w:rsidRPr="001164D3" w:rsidTr="0063553F">
        <w:trPr>
          <w:trHeight w:val="361"/>
        </w:trPr>
        <w:tc>
          <w:tcPr>
            <w:tcW w:w="495" w:type="pct"/>
            <w:shd w:val="clear" w:color="auto" w:fill="auto"/>
          </w:tcPr>
          <w:p w:rsidR="00805196" w:rsidRPr="001164D3" w:rsidRDefault="00805196" w:rsidP="0063553F">
            <w:pPr>
              <w:rPr>
                <w:lang w:val="tt-RU"/>
              </w:rPr>
            </w:pPr>
            <w:r w:rsidRPr="001164D3">
              <w:rPr>
                <w:lang w:val="tt-RU"/>
              </w:rPr>
              <w:t>101-102</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Техническая подготовка.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Самозащита .Освобождение от захватов.</w:t>
            </w:r>
          </w:p>
        </w:tc>
      </w:tr>
      <w:tr w:rsidR="00805196" w:rsidRPr="001164D3" w:rsidTr="0063553F">
        <w:trPr>
          <w:trHeight w:val="361"/>
        </w:trPr>
        <w:tc>
          <w:tcPr>
            <w:tcW w:w="495" w:type="pct"/>
            <w:shd w:val="clear" w:color="auto" w:fill="auto"/>
          </w:tcPr>
          <w:p w:rsidR="00805196" w:rsidRPr="001164D3" w:rsidRDefault="00805196" w:rsidP="0063553F">
            <w:pPr>
              <w:rPr>
                <w:lang w:val="tt-RU"/>
              </w:rPr>
            </w:pPr>
            <w:r w:rsidRPr="001164D3">
              <w:rPr>
                <w:lang w:val="tt-RU"/>
              </w:rPr>
              <w:t>102-103</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Тактическая подготовка.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Поединок .Ударная техника.</w:t>
            </w:r>
          </w:p>
        </w:tc>
      </w:tr>
      <w:tr w:rsidR="00805196" w:rsidRPr="001164D3" w:rsidTr="0063553F">
        <w:trPr>
          <w:trHeight w:val="361"/>
        </w:trPr>
        <w:tc>
          <w:tcPr>
            <w:tcW w:w="495" w:type="pct"/>
            <w:shd w:val="clear" w:color="auto" w:fill="auto"/>
          </w:tcPr>
          <w:p w:rsidR="00805196" w:rsidRPr="001164D3" w:rsidRDefault="00805196" w:rsidP="0063553F">
            <w:pPr>
              <w:rPr>
                <w:lang w:val="tt-RU"/>
              </w:rPr>
            </w:pPr>
            <w:r w:rsidRPr="001164D3">
              <w:rPr>
                <w:lang w:val="tt-RU"/>
              </w:rPr>
              <w:t>104-105</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Тактика  защиты.</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Техника защиты от ударов руками.</w:t>
            </w:r>
          </w:p>
        </w:tc>
      </w:tr>
      <w:tr w:rsidR="00805196" w:rsidRPr="001164D3" w:rsidTr="0063553F">
        <w:trPr>
          <w:trHeight w:val="361"/>
        </w:trPr>
        <w:tc>
          <w:tcPr>
            <w:tcW w:w="495" w:type="pct"/>
            <w:shd w:val="clear" w:color="auto" w:fill="auto"/>
          </w:tcPr>
          <w:p w:rsidR="00805196" w:rsidRPr="001164D3" w:rsidRDefault="00805196" w:rsidP="0063553F">
            <w:pPr>
              <w:rPr>
                <w:lang w:val="tt-RU"/>
              </w:rPr>
            </w:pPr>
            <w:r w:rsidRPr="001164D3">
              <w:rPr>
                <w:lang w:val="tt-RU"/>
              </w:rPr>
              <w:t>106-107</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Тактическая подготовка.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rsidRPr="001164D3">
              <w:t>Индивидуальные действие.</w:t>
            </w:r>
          </w:p>
        </w:tc>
      </w:tr>
      <w:tr w:rsidR="00805196" w:rsidRPr="001164D3" w:rsidTr="0063553F">
        <w:trPr>
          <w:trHeight w:val="361"/>
        </w:trPr>
        <w:tc>
          <w:tcPr>
            <w:tcW w:w="495" w:type="pct"/>
            <w:shd w:val="clear" w:color="auto" w:fill="auto"/>
          </w:tcPr>
          <w:p w:rsidR="00805196" w:rsidRPr="001164D3" w:rsidRDefault="00805196" w:rsidP="0063553F">
            <w:pPr>
              <w:rPr>
                <w:lang w:val="tt-RU"/>
              </w:rPr>
            </w:pPr>
            <w:r w:rsidRPr="001164D3">
              <w:rPr>
                <w:lang w:val="tt-RU"/>
              </w:rPr>
              <w:t>108-109</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Общая физическая  подготовка.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rsidRPr="001164D3">
              <w:t>Подвижные игры и эстафеты.</w:t>
            </w:r>
          </w:p>
        </w:tc>
      </w:tr>
      <w:tr w:rsidR="00805196" w:rsidRPr="001164D3" w:rsidTr="0063553F">
        <w:trPr>
          <w:trHeight w:val="361"/>
        </w:trPr>
        <w:tc>
          <w:tcPr>
            <w:tcW w:w="495" w:type="pct"/>
            <w:shd w:val="clear" w:color="auto" w:fill="auto"/>
          </w:tcPr>
          <w:p w:rsidR="00805196" w:rsidRPr="001164D3" w:rsidRDefault="00805196" w:rsidP="0063553F">
            <w:pPr>
              <w:rPr>
                <w:lang w:val="tt-RU"/>
              </w:rPr>
            </w:pPr>
            <w:r w:rsidRPr="001164D3">
              <w:rPr>
                <w:lang w:val="tt-RU"/>
              </w:rPr>
              <w:t>110-111</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Тактика  защиты.</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Защита подставками и уходами.</w:t>
            </w:r>
          </w:p>
        </w:tc>
      </w:tr>
      <w:tr w:rsidR="00805196" w:rsidRPr="001164D3" w:rsidTr="0063553F">
        <w:trPr>
          <w:trHeight w:val="361"/>
        </w:trPr>
        <w:tc>
          <w:tcPr>
            <w:tcW w:w="495" w:type="pct"/>
            <w:shd w:val="clear" w:color="auto" w:fill="auto"/>
          </w:tcPr>
          <w:p w:rsidR="00805196" w:rsidRPr="001164D3" w:rsidRDefault="00805196" w:rsidP="0063553F">
            <w:pPr>
              <w:rPr>
                <w:lang w:val="tt-RU"/>
              </w:rPr>
            </w:pPr>
            <w:r w:rsidRPr="001164D3">
              <w:rPr>
                <w:lang w:val="tt-RU"/>
              </w:rPr>
              <w:t>112-113</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Тактическая подготовка.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Техника борьбы лежа.</w:t>
            </w:r>
          </w:p>
        </w:tc>
      </w:tr>
      <w:tr w:rsidR="00805196" w:rsidRPr="001164D3" w:rsidTr="0063553F">
        <w:trPr>
          <w:trHeight w:val="361"/>
        </w:trPr>
        <w:tc>
          <w:tcPr>
            <w:tcW w:w="495" w:type="pct"/>
            <w:shd w:val="clear" w:color="auto" w:fill="auto"/>
          </w:tcPr>
          <w:p w:rsidR="00805196" w:rsidRPr="001164D3" w:rsidRDefault="00805196" w:rsidP="0063553F">
            <w:pPr>
              <w:rPr>
                <w:lang w:val="tt-RU"/>
              </w:rPr>
            </w:pPr>
            <w:r w:rsidRPr="001164D3">
              <w:rPr>
                <w:lang w:val="tt-RU"/>
              </w:rPr>
              <w:t>114-115</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r>
              <w:t>.</w:t>
            </w:r>
          </w:p>
        </w:tc>
        <w:tc>
          <w:tcPr>
            <w:tcW w:w="1312" w:type="pct"/>
            <w:shd w:val="clear" w:color="auto" w:fill="auto"/>
          </w:tcPr>
          <w:p w:rsidR="00805196" w:rsidRPr="001164D3" w:rsidRDefault="00805196" w:rsidP="0063553F">
            <w:r w:rsidRPr="001164D3">
              <w:t>Тактическая подготовка.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Исходные и защитные положения.</w:t>
            </w:r>
          </w:p>
        </w:tc>
      </w:tr>
      <w:tr w:rsidR="00805196" w:rsidRPr="001164D3" w:rsidTr="0063553F">
        <w:trPr>
          <w:trHeight w:val="361"/>
        </w:trPr>
        <w:tc>
          <w:tcPr>
            <w:tcW w:w="495" w:type="pct"/>
            <w:shd w:val="clear" w:color="auto" w:fill="auto"/>
          </w:tcPr>
          <w:p w:rsidR="00805196" w:rsidRPr="001164D3" w:rsidRDefault="00805196" w:rsidP="0063553F">
            <w:pPr>
              <w:rPr>
                <w:lang w:val="tt-RU"/>
              </w:rPr>
            </w:pPr>
            <w:r w:rsidRPr="001164D3">
              <w:rPr>
                <w:lang w:val="tt-RU"/>
              </w:rPr>
              <w:t>116-117</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r>
              <w:t>.</w:t>
            </w:r>
          </w:p>
        </w:tc>
        <w:tc>
          <w:tcPr>
            <w:tcW w:w="1312" w:type="pct"/>
            <w:shd w:val="clear" w:color="auto" w:fill="auto"/>
          </w:tcPr>
          <w:p w:rsidR="00805196" w:rsidRPr="001164D3" w:rsidRDefault="00805196" w:rsidP="0063553F">
            <w:r w:rsidRPr="001164D3">
              <w:t>Техническая подготовка.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pPr>
              <w:rPr>
                <w:lang w:val="tt-RU"/>
              </w:rPr>
            </w:pPr>
            <w:r w:rsidRPr="001164D3">
              <w:t xml:space="preserve">Игра </w:t>
            </w:r>
            <w:r w:rsidRPr="001164D3">
              <w:rPr>
                <w:lang w:val="tt-RU"/>
              </w:rPr>
              <w:t>“П</w:t>
            </w:r>
            <w:r>
              <w:rPr>
                <w:lang w:val="tt-RU"/>
              </w:rPr>
              <w:t>р</w:t>
            </w:r>
            <w:r w:rsidRPr="001164D3">
              <w:rPr>
                <w:lang w:val="tt-RU"/>
              </w:rPr>
              <w:t>о</w:t>
            </w:r>
            <w:r>
              <w:rPr>
                <w:lang w:val="tt-RU"/>
              </w:rPr>
              <w:t>йди   не</w:t>
            </w:r>
            <w:r w:rsidRPr="001164D3">
              <w:rPr>
                <w:lang w:val="tt-RU"/>
              </w:rPr>
              <w:t>попади</w:t>
            </w:r>
            <w:r>
              <w:rPr>
                <w:lang w:val="tt-RU"/>
              </w:rPr>
              <w:t>сь</w:t>
            </w:r>
            <w:r w:rsidRPr="001164D3">
              <w:rPr>
                <w:lang w:val="tt-RU"/>
              </w:rPr>
              <w:t>”</w:t>
            </w:r>
          </w:p>
        </w:tc>
      </w:tr>
      <w:tr w:rsidR="00805196" w:rsidRPr="001164D3" w:rsidTr="0063553F">
        <w:trPr>
          <w:trHeight w:val="361"/>
        </w:trPr>
        <w:tc>
          <w:tcPr>
            <w:tcW w:w="495" w:type="pct"/>
            <w:shd w:val="clear" w:color="auto" w:fill="auto"/>
          </w:tcPr>
          <w:p w:rsidR="00805196" w:rsidRPr="001164D3" w:rsidRDefault="00805196" w:rsidP="0063553F">
            <w:pPr>
              <w:rPr>
                <w:lang w:val="tt-RU"/>
              </w:rPr>
            </w:pPr>
            <w:r w:rsidRPr="001164D3">
              <w:rPr>
                <w:lang w:val="tt-RU"/>
              </w:rPr>
              <w:t>118-119</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r>
              <w:t>.</w:t>
            </w:r>
          </w:p>
        </w:tc>
        <w:tc>
          <w:tcPr>
            <w:tcW w:w="1312" w:type="pct"/>
            <w:shd w:val="clear" w:color="auto" w:fill="auto"/>
          </w:tcPr>
          <w:p w:rsidR="00805196" w:rsidRPr="001164D3" w:rsidRDefault="00805196" w:rsidP="0063553F">
            <w:r w:rsidRPr="001164D3">
              <w:t>Общая физическая  подготовка.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rsidRPr="001164D3">
              <w:t>Общеразвивающие упражнения</w:t>
            </w:r>
          </w:p>
        </w:tc>
      </w:tr>
      <w:tr w:rsidR="00805196" w:rsidRPr="001164D3" w:rsidTr="0063553F">
        <w:trPr>
          <w:trHeight w:val="361"/>
        </w:trPr>
        <w:tc>
          <w:tcPr>
            <w:tcW w:w="495" w:type="pct"/>
            <w:shd w:val="clear" w:color="auto" w:fill="auto"/>
          </w:tcPr>
          <w:p w:rsidR="00805196" w:rsidRPr="001164D3" w:rsidRDefault="00805196" w:rsidP="0063553F">
            <w:pPr>
              <w:rPr>
                <w:lang w:val="tt-RU"/>
              </w:rPr>
            </w:pPr>
            <w:r w:rsidRPr="001164D3">
              <w:rPr>
                <w:lang w:val="tt-RU"/>
              </w:rPr>
              <w:t>120-121</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r>
              <w:t>.</w:t>
            </w:r>
          </w:p>
        </w:tc>
        <w:tc>
          <w:tcPr>
            <w:tcW w:w="1312" w:type="pct"/>
            <w:shd w:val="clear" w:color="auto" w:fill="auto"/>
          </w:tcPr>
          <w:p w:rsidR="00805196" w:rsidRPr="001164D3" w:rsidRDefault="00805196" w:rsidP="0063553F">
            <w:r w:rsidRPr="001164D3">
              <w:t>Тактическая подготовка.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pPr>
              <w:rPr>
                <w:lang w:val="tt-RU"/>
              </w:rPr>
            </w:pPr>
            <w:r>
              <w:rPr>
                <w:lang w:val="tt-RU"/>
              </w:rPr>
              <w:t>Самостраховки при падение.</w:t>
            </w:r>
          </w:p>
        </w:tc>
      </w:tr>
      <w:tr w:rsidR="00805196" w:rsidRPr="001164D3" w:rsidTr="0063553F">
        <w:trPr>
          <w:trHeight w:val="361"/>
        </w:trPr>
        <w:tc>
          <w:tcPr>
            <w:tcW w:w="495" w:type="pct"/>
            <w:shd w:val="clear" w:color="auto" w:fill="auto"/>
          </w:tcPr>
          <w:p w:rsidR="00805196" w:rsidRPr="001164D3" w:rsidRDefault="00805196" w:rsidP="0063553F">
            <w:pPr>
              <w:rPr>
                <w:lang w:val="tt-RU"/>
              </w:rPr>
            </w:pPr>
            <w:r w:rsidRPr="001164D3">
              <w:rPr>
                <w:lang w:val="tt-RU"/>
              </w:rPr>
              <w:t>122-123</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r>
              <w:t>.</w:t>
            </w:r>
          </w:p>
        </w:tc>
        <w:tc>
          <w:tcPr>
            <w:tcW w:w="1312" w:type="pct"/>
            <w:shd w:val="clear" w:color="auto" w:fill="auto"/>
          </w:tcPr>
          <w:p w:rsidR="00805196" w:rsidRPr="001164D3" w:rsidRDefault="00805196" w:rsidP="0063553F">
            <w:r w:rsidRPr="001164D3">
              <w:t>Тактика  защиты.</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rsidRPr="001164D3">
              <w:t>Подвижные игры и эстафеты.</w:t>
            </w:r>
          </w:p>
        </w:tc>
      </w:tr>
      <w:tr w:rsidR="00805196" w:rsidRPr="001164D3" w:rsidTr="0063553F">
        <w:trPr>
          <w:trHeight w:val="361"/>
        </w:trPr>
        <w:tc>
          <w:tcPr>
            <w:tcW w:w="495" w:type="pct"/>
            <w:shd w:val="clear" w:color="auto" w:fill="auto"/>
          </w:tcPr>
          <w:p w:rsidR="00805196" w:rsidRPr="001164D3" w:rsidRDefault="00805196" w:rsidP="0063553F">
            <w:pPr>
              <w:rPr>
                <w:lang w:val="tt-RU"/>
              </w:rPr>
            </w:pPr>
            <w:r w:rsidRPr="001164D3">
              <w:rPr>
                <w:lang w:val="tt-RU"/>
              </w:rPr>
              <w:lastRenderedPageBreak/>
              <w:t>124-125</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r>
              <w:t>.</w:t>
            </w:r>
          </w:p>
        </w:tc>
        <w:tc>
          <w:tcPr>
            <w:tcW w:w="1312" w:type="pct"/>
            <w:shd w:val="clear" w:color="auto" w:fill="auto"/>
          </w:tcPr>
          <w:p w:rsidR="00805196" w:rsidRPr="001164D3" w:rsidRDefault="00805196" w:rsidP="0063553F">
            <w:r w:rsidRPr="001164D3">
              <w:t>Тактическая подготовка.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Поединок. Стоя и лежа.</w:t>
            </w:r>
          </w:p>
        </w:tc>
      </w:tr>
      <w:tr w:rsidR="00805196" w:rsidRPr="001164D3" w:rsidTr="0063553F">
        <w:trPr>
          <w:trHeight w:val="361"/>
        </w:trPr>
        <w:tc>
          <w:tcPr>
            <w:tcW w:w="495" w:type="pct"/>
            <w:shd w:val="clear" w:color="auto" w:fill="auto"/>
          </w:tcPr>
          <w:p w:rsidR="00805196" w:rsidRPr="001164D3" w:rsidRDefault="00805196" w:rsidP="0063553F">
            <w:pPr>
              <w:rPr>
                <w:lang w:val="tt-RU"/>
              </w:rPr>
            </w:pPr>
            <w:r w:rsidRPr="001164D3">
              <w:rPr>
                <w:lang w:val="tt-RU"/>
              </w:rPr>
              <w:t>126-127</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t>Общая физ</w:t>
            </w:r>
            <w:r w:rsidRPr="001164D3">
              <w:t>ическая подготовка.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proofErr w:type="spellStart"/>
            <w:r>
              <w:t>Кардио-тренинг.Табата</w:t>
            </w:r>
            <w:proofErr w:type="spellEnd"/>
            <w:r>
              <w:t>.</w:t>
            </w:r>
          </w:p>
        </w:tc>
      </w:tr>
      <w:tr w:rsidR="00805196" w:rsidRPr="001164D3" w:rsidTr="0063553F">
        <w:trPr>
          <w:trHeight w:val="361"/>
        </w:trPr>
        <w:tc>
          <w:tcPr>
            <w:tcW w:w="495" w:type="pct"/>
            <w:shd w:val="clear" w:color="auto" w:fill="auto"/>
          </w:tcPr>
          <w:p w:rsidR="00805196" w:rsidRPr="001164D3" w:rsidRDefault="00805196" w:rsidP="0063553F">
            <w:pPr>
              <w:rPr>
                <w:lang w:val="tt-RU"/>
              </w:rPr>
            </w:pPr>
            <w:r w:rsidRPr="001164D3">
              <w:rPr>
                <w:lang w:val="tt-RU"/>
              </w:rPr>
              <w:t>128-129</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Тактическая подготовка.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Болевые   на руки.</w:t>
            </w:r>
          </w:p>
        </w:tc>
      </w:tr>
      <w:tr w:rsidR="00805196" w:rsidRPr="001164D3" w:rsidTr="0063553F">
        <w:trPr>
          <w:trHeight w:val="361"/>
        </w:trPr>
        <w:tc>
          <w:tcPr>
            <w:tcW w:w="495" w:type="pct"/>
            <w:shd w:val="clear" w:color="auto" w:fill="auto"/>
          </w:tcPr>
          <w:p w:rsidR="00805196" w:rsidRPr="001164D3" w:rsidRDefault="00805196" w:rsidP="0063553F">
            <w:pPr>
              <w:rPr>
                <w:lang w:val="tt-RU"/>
              </w:rPr>
            </w:pPr>
            <w:r w:rsidRPr="001164D3">
              <w:rPr>
                <w:lang w:val="tt-RU"/>
              </w:rPr>
              <w:t>129-130</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Тактика  защиты.</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pPr>
              <w:rPr>
                <w:lang w:val="tt-RU"/>
              </w:rPr>
            </w:pPr>
            <w:r>
              <w:rPr>
                <w:lang w:val="tt-RU"/>
              </w:rPr>
              <w:t>Уходы из болевых.</w:t>
            </w:r>
          </w:p>
        </w:tc>
      </w:tr>
      <w:tr w:rsidR="00805196" w:rsidRPr="001164D3" w:rsidTr="0063553F">
        <w:trPr>
          <w:trHeight w:val="361"/>
        </w:trPr>
        <w:tc>
          <w:tcPr>
            <w:tcW w:w="495" w:type="pct"/>
            <w:shd w:val="clear" w:color="auto" w:fill="auto"/>
          </w:tcPr>
          <w:p w:rsidR="00805196" w:rsidRPr="001164D3" w:rsidRDefault="00805196" w:rsidP="0063553F">
            <w:pPr>
              <w:rPr>
                <w:lang w:val="tt-RU"/>
              </w:rPr>
            </w:pPr>
            <w:r w:rsidRPr="001164D3">
              <w:rPr>
                <w:lang w:val="tt-RU"/>
              </w:rPr>
              <w:t>131-132</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Специальная физическая подготовка.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rPr>
                <w:lang w:val="tt-RU"/>
              </w:rPr>
              <w:t>Упражнения со жгутом ,поясом.</w:t>
            </w:r>
            <w:r w:rsidRPr="001164D3">
              <w:t>.</w:t>
            </w:r>
          </w:p>
        </w:tc>
      </w:tr>
      <w:tr w:rsidR="00805196" w:rsidRPr="001164D3" w:rsidTr="0063553F">
        <w:trPr>
          <w:trHeight w:val="361"/>
        </w:trPr>
        <w:tc>
          <w:tcPr>
            <w:tcW w:w="495" w:type="pct"/>
            <w:shd w:val="clear" w:color="auto" w:fill="auto"/>
          </w:tcPr>
          <w:p w:rsidR="00805196" w:rsidRPr="001164D3" w:rsidRDefault="00805196" w:rsidP="0063553F">
            <w:pPr>
              <w:rPr>
                <w:lang w:val="tt-RU"/>
              </w:rPr>
            </w:pPr>
            <w:r w:rsidRPr="001164D3">
              <w:rPr>
                <w:lang w:val="tt-RU"/>
              </w:rPr>
              <w:t>133-134</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Техническая подготовка.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Болевые в стойке.</w:t>
            </w:r>
          </w:p>
        </w:tc>
      </w:tr>
      <w:tr w:rsidR="00805196" w:rsidRPr="001164D3" w:rsidTr="0063553F">
        <w:trPr>
          <w:trHeight w:val="361"/>
        </w:trPr>
        <w:tc>
          <w:tcPr>
            <w:tcW w:w="495" w:type="pct"/>
            <w:shd w:val="clear" w:color="auto" w:fill="auto"/>
          </w:tcPr>
          <w:p w:rsidR="00805196" w:rsidRPr="001164D3" w:rsidRDefault="00805196" w:rsidP="0063553F">
            <w:pPr>
              <w:rPr>
                <w:lang w:val="tt-RU"/>
              </w:rPr>
            </w:pPr>
            <w:r w:rsidRPr="001164D3">
              <w:rPr>
                <w:lang w:val="tt-RU"/>
              </w:rPr>
              <w:t>135-136</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Общая физическая  подготовка.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rsidRPr="001164D3">
              <w:t>Общеразвивающие упражнения</w:t>
            </w:r>
            <w:r>
              <w:t xml:space="preserve"> </w:t>
            </w:r>
            <w:proofErr w:type="spellStart"/>
            <w:r>
              <w:t>Кроссфит</w:t>
            </w:r>
            <w:proofErr w:type="spellEnd"/>
            <w:r>
              <w:t>.</w:t>
            </w:r>
          </w:p>
        </w:tc>
      </w:tr>
      <w:tr w:rsidR="00805196" w:rsidRPr="001164D3" w:rsidTr="0063553F">
        <w:trPr>
          <w:trHeight w:val="361"/>
        </w:trPr>
        <w:tc>
          <w:tcPr>
            <w:tcW w:w="495" w:type="pct"/>
            <w:shd w:val="clear" w:color="auto" w:fill="auto"/>
          </w:tcPr>
          <w:p w:rsidR="00805196" w:rsidRPr="001164D3" w:rsidRDefault="00805196" w:rsidP="0063553F">
            <w:pPr>
              <w:rPr>
                <w:lang w:val="tt-RU"/>
              </w:rPr>
            </w:pPr>
            <w:r w:rsidRPr="001164D3">
              <w:rPr>
                <w:lang w:val="tt-RU"/>
              </w:rPr>
              <w:t>137-138</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t>Специальная подготовка.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Болевые на ноги.</w:t>
            </w:r>
          </w:p>
        </w:tc>
      </w:tr>
      <w:tr w:rsidR="00805196" w:rsidRPr="001164D3" w:rsidTr="0063553F">
        <w:trPr>
          <w:trHeight w:val="361"/>
        </w:trPr>
        <w:tc>
          <w:tcPr>
            <w:tcW w:w="495" w:type="pct"/>
            <w:shd w:val="clear" w:color="auto" w:fill="auto"/>
          </w:tcPr>
          <w:p w:rsidR="00805196" w:rsidRPr="001164D3" w:rsidRDefault="00805196" w:rsidP="0063553F">
            <w:pPr>
              <w:rPr>
                <w:lang w:val="tt-RU"/>
              </w:rPr>
            </w:pPr>
            <w:r w:rsidRPr="001164D3">
              <w:rPr>
                <w:lang w:val="tt-RU"/>
              </w:rPr>
              <w:t>139-140</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Специальная физическая подготовка.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Болевой на связки..</w:t>
            </w:r>
          </w:p>
        </w:tc>
      </w:tr>
      <w:tr w:rsidR="00805196" w:rsidRPr="001164D3" w:rsidTr="0063553F">
        <w:trPr>
          <w:trHeight w:val="361"/>
        </w:trPr>
        <w:tc>
          <w:tcPr>
            <w:tcW w:w="495" w:type="pct"/>
            <w:shd w:val="clear" w:color="auto" w:fill="auto"/>
          </w:tcPr>
          <w:p w:rsidR="00805196" w:rsidRPr="001164D3" w:rsidRDefault="00805196" w:rsidP="0063553F">
            <w:pPr>
              <w:rPr>
                <w:lang w:val="tt-RU"/>
              </w:rPr>
            </w:pPr>
            <w:r w:rsidRPr="001164D3">
              <w:rPr>
                <w:lang w:val="tt-RU"/>
              </w:rPr>
              <w:t>141-142</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Специальная физическая подготовка.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rsidRPr="001164D3">
              <w:t>Развитие быстроты реакции, наблюдательности.</w:t>
            </w:r>
          </w:p>
        </w:tc>
      </w:tr>
      <w:tr w:rsidR="00805196" w:rsidRPr="001164D3" w:rsidTr="0063553F">
        <w:trPr>
          <w:trHeight w:val="361"/>
        </w:trPr>
        <w:tc>
          <w:tcPr>
            <w:tcW w:w="495" w:type="pct"/>
            <w:shd w:val="clear" w:color="auto" w:fill="auto"/>
          </w:tcPr>
          <w:p w:rsidR="00805196" w:rsidRPr="001164D3" w:rsidRDefault="00805196" w:rsidP="0063553F">
            <w:pPr>
              <w:rPr>
                <w:lang w:val="tt-RU"/>
              </w:rPr>
            </w:pPr>
            <w:r w:rsidRPr="001164D3">
              <w:rPr>
                <w:lang w:val="tt-RU"/>
              </w:rPr>
              <w:t>143-144</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Тактика  защиты.</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pPr>
              <w:rPr>
                <w:lang w:val="tt-RU"/>
              </w:rPr>
            </w:pPr>
            <w:r>
              <w:t>Выведение из равновесия.</w:t>
            </w:r>
          </w:p>
        </w:tc>
      </w:tr>
      <w:tr w:rsidR="00805196" w:rsidRPr="001164D3" w:rsidTr="0063553F">
        <w:trPr>
          <w:trHeight w:val="361"/>
        </w:trPr>
        <w:tc>
          <w:tcPr>
            <w:tcW w:w="495" w:type="pct"/>
            <w:shd w:val="clear" w:color="auto" w:fill="auto"/>
          </w:tcPr>
          <w:p w:rsidR="00805196" w:rsidRPr="001164D3" w:rsidRDefault="00805196" w:rsidP="0063553F">
            <w:pPr>
              <w:rPr>
                <w:lang w:val="tt-RU"/>
              </w:rPr>
            </w:pPr>
            <w:r w:rsidRPr="001164D3">
              <w:rPr>
                <w:lang w:val="tt-RU"/>
              </w:rPr>
              <w:t>145-146</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r>
              <w:t>.</w:t>
            </w:r>
          </w:p>
        </w:tc>
        <w:tc>
          <w:tcPr>
            <w:tcW w:w="1312" w:type="pct"/>
            <w:shd w:val="clear" w:color="auto" w:fill="auto"/>
          </w:tcPr>
          <w:p w:rsidR="00805196" w:rsidRPr="001164D3" w:rsidRDefault="00805196" w:rsidP="0063553F">
            <w:r w:rsidRPr="001164D3">
              <w:t>Тактика  защиты.</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 xml:space="preserve">Выведение из равновесия в партере.      </w:t>
            </w:r>
          </w:p>
        </w:tc>
      </w:tr>
      <w:tr w:rsidR="00805196" w:rsidRPr="001164D3" w:rsidTr="0063553F">
        <w:trPr>
          <w:trHeight w:val="361"/>
        </w:trPr>
        <w:tc>
          <w:tcPr>
            <w:tcW w:w="495" w:type="pct"/>
            <w:shd w:val="clear" w:color="auto" w:fill="auto"/>
          </w:tcPr>
          <w:p w:rsidR="00805196" w:rsidRPr="001164D3" w:rsidRDefault="00805196" w:rsidP="0063553F">
            <w:pPr>
              <w:rPr>
                <w:lang w:val="tt-RU"/>
              </w:rPr>
            </w:pPr>
            <w:r w:rsidRPr="001164D3">
              <w:rPr>
                <w:lang w:val="tt-RU"/>
              </w:rPr>
              <w:t>147-148</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t>Общая физическая подготовка.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pPr>
              <w:rPr>
                <w:lang w:val="tt-RU"/>
              </w:rPr>
            </w:pPr>
            <w:r>
              <w:t xml:space="preserve">Круговая тренировка. </w:t>
            </w:r>
            <w:proofErr w:type="spellStart"/>
            <w:r>
              <w:t>Кроссфит</w:t>
            </w:r>
            <w:proofErr w:type="spellEnd"/>
            <w:r>
              <w:t>.</w:t>
            </w:r>
          </w:p>
        </w:tc>
      </w:tr>
      <w:tr w:rsidR="00805196" w:rsidRPr="001164D3" w:rsidTr="0063553F">
        <w:trPr>
          <w:trHeight w:val="361"/>
        </w:trPr>
        <w:tc>
          <w:tcPr>
            <w:tcW w:w="495" w:type="pct"/>
            <w:shd w:val="clear" w:color="auto" w:fill="auto"/>
          </w:tcPr>
          <w:p w:rsidR="00805196" w:rsidRPr="001164D3" w:rsidRDefault="00805196" w:rsidP="0063553F">
            <w:pPr>
              <w:rPr>
                <w:lang w:val="tt-RU"/>
              </w:rPr>
            </w:pPr>
            <w:r w:rsidRPr="001164D3">
              <w:rPr>
                <w:lang w:val="tt-RU"/>
              </w:rPr>
              <w:t>149-150</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Техническая подготовка.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 xml:space="preserve">Бросок через </w:t>
            </w:r>
            <w:proofErr w:type="spellStart"/>
            <w:r>
              <w:t>бедро.Ознакомление</w:t>
            </w:r>
            <w:proofErr w:type="spellEnd"/>
            <w:r>
              <w:t>. .Разучивание и отработка броска через бедро.</w:t>
            </w:r>
          </w:p>
        </w:tc>
      </w:tr>
      <w:tr w:rsidR="00805196" w:rsidRPr="001164D3" w:rsidTr="0063553F">
        <w:trPr>
          <w:trHeight w:val="361"/>
        </w:trPr>
        <w:tc>
          <w:tcPr>
            <w:tcW w:w="495" w:type="pct"/>
            <w:shd w:val="clear" w:color="auto" w:fill="auto"/>
          </w:tcPr>
          <w:p w:rsidR="00805196" w:rsidRPr="001164D3" w:rsidRDefault="00805196" w:rsidP="0063553F">
            <w:pPr>
              <w:rPr>
                <w:lang w:val="tt-RU"/>
              </w:rPr>
            </w:pPr>
            <w:r w:rsidRPr="001164D3">
              <w:rPr>
                <w:lang w:val="tt-RU"/>
              </w:rPr>
              <w:t>151-152</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Тактика  защиты.</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pPr>
              <w:rPr>
                <w:lang w:val="tt-RU"/>
              </w:rPr>
            </w:pPr>
            <w:r>
              <w:t>Игра с набивным мячом.</w:t>
            </w:r>
          </w:p>
        </w:tc>
      </w:tr>
      <w:tr w:rsidR="00805196" w:rsidRPr="001164D3" w:rsidTr="0063553F">
        <w:trPr>
          <w:trHeight w:val="361"/>
        </w:trPr>
        <w:tc>
          <w:tcPr>
            <w:tcW w:w="495" w:type="pct"/>
            <w:shd w:val="clear" w:color="auto" w:fill="auto"/>
          </w:tcPr>
          <w:p w:rsidR="00805196" w:rsidRPr="001164D3" w:rsidRDefault="00805196" w:rsidP="0063553F">
            <w:pPr>
              <w:rPr>
                <w:lang w:val="tt-RU"/>
              </w:rPr>
            </w:pPr>
            <w:r w:rsidRPr="001164D3">
              <w:rPr>
                <w:lang w:val="tt-RU"/>
              </w:rPr>
              <w:t>153-154</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Тактика  защиты.</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Конт приемы от бросков.</w:t>
            </w:r>
          </w:p>
        </w:tc>
      </w:tr>
      <w:tr w:rsidR="00805196" w:rsidRPr="001164D3" w:rsidTr="0063553F">
        <w:trPr>
          <w:trHeight w:val="361"/>
        </w:trPr>
        <w:tc>
          <w:tcPr>
            <w:tcW w:w="495" w:type="pct"/>
            <w:shd w:val="clear" w:color="auto" w:fill="auto"/>
          </w:tcPr>
          <w:p w:rsidR="00805196" w:rsidRPr="001164D3" w:rsidRDefault="00805196" w:rsidP="0063553F">
            <w:pPr>
              <w:rPr>
                <w:lang w:val="tt-RU"/>
              </w:rPr>
            </w:pPr>
            <w:r w:rsidRPr="001164D3">
              <w:rPr>
                <w:lang w:val="tt-RU"/>
              </w:rPr>
              <w:t>155-156</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r>
              <w:t>.</w:t>
            </w:r>
          </w:p>
        </w:tc>
        <w:tc>
          <w:tcPr>
            <w:tcW w:w="1312" w:type="pct"/>
            <w:shd w:val="clear" w:color="auto" w:fill="auto"/>
          </w:tcPr>
          <w:p w:rsidR="00805196" w:rsidRPr="001164D3" w:rsidRDefault="00805196" w:rsidP="0063553F">
            <w:r w:rsidRPr="001164D3">
              <w:t>Общая физическая  подготовка.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rsidRPr="001164D3">
              <w:t>Общеразвивающие упражнения</w:t>
            </w:r>
            <w:r>
              <w:t>.</w:t>
            </w:r>
          </w:p>
        </w:tc>
      </w:tr>
      <w:tr w:rsidR="00805196" w:rsidRPr="001164D3" w:rsidTr="0063553F">
        <w:trPr>
          <w:trHeight w:val="361"/>
        </w:trPr>
        <w:tc>
          <w:tcPr>
            <w:tcW w:w="495" w:type="pct"/>
            <w:shd w:val="clear" w:color="auto" w:fill="auto"/>
          </w:tcPr>
          <w:p w:rsidR="00805196" w:rsidRPr="001164D3" w:rsidRDefault="00805196" w:rsidP="0063553F">
            <w:pPr>
              <w:rPr>
                <w:lang w:val="tt-RU"/>
              </w:rPr>
            </w:pPr>
            <w:r w:rsidRPr="001164D3">
              <w:rPr>
                <w:lang w:val="tt-RU"/>
              </w:rPr>
              <w:lastRenderedPageBreak/>
              <w:t>157-158</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Контрольные испытания</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rsidRPr="001164D3">
              <w:t>Контрольные тесты по ОФП и СФП</w:t>
            </w:r>
          </w:p>
        </w:tc>
      </w:tr>
      <w:tr w:rsidR="00805196" w:rsidRPr="001164D3" w:rsidTr="0063553F">
        <w:trPr>
          <w:trHeight w:val="361"/>
        </w:trPr>
        <w:tc>
          <w:tcPr>
            <w:tcW w:w="495" w:type="pct"/>
            <w:shd w:val="clear" w:color="auto" w:fill="auto"/>
          </w:tcPr>
          <w:p w:rsidR="00805196" w:rsidRPr="001164D3" w:rsidRDefault="00805196" w:rsidP="0063553F">
            <w:pPr>
              <w:rPr>
                <w:lang w:val="tt-RU"/>
              </w:rPr>
            </w:pPr>
            <w:r w:rsidRPr="001164D3">
              <w:rPr>
                <w:lang w:val="tt-RU"/>
              </w:rPr>
              <w:t>159-160</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t xml:space="preserve"> С</w:t>
            </w:r>
            <w:r w:rsidRPr="001164D3">
              <w:t>оревнования</w:t>
            </w:r>
            <w:r>
              <w:t>.</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Соревнование между учениками.</w:t>
            </w:r>
          </w:p>
        </w:tc>
      </w:tr>
      <w:tr w:rsidR="00805196" w:rsidRPr="001164D3" w:rsidTr="0063553F">
        <w:trPr>
          <w:trHeight w:val="361"/>
        </w:trPr>
        <w:tc>
          <w:tcPr>
            <w:tcW w:w="495" w:type="pct"/>
            <w:shd w:val="clear" w:color="auto" w:fill="auto"/>
          </w:tcPr>
          <w:p w:rsidR="00805196" w:rsidRPr="001164D3" w:rsidRDefault="00805196" w:rsidP="0063553F">
            <w:pPr>
              <w:rPr>
                <w:lang w:val="tt-RU"/>
              </w:rPr>
            </w:pPr>
            <w:r w:rsidRPr="001164D3">
              <w:rPr>
                <w:lang w:val="tt-RU"/>
              </w:rPr>
              <w:t>161-162</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Техническая подготовка.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Бросок через бедро с колена.</w:t>
            </w:r>
          </w:p>
        </w:tc>
      </w:tr>
      <w:tr w:rsidR="00805196" w:rsidRPr="001164D3" w:rsidTr="0063553F">
        <w:trPr>
          <w:trHeight w:val="361"/>
        </w:trPr>
        <w:tc>
          <w:tcPr>
            <w:tcW w:w="495" w:type="pct"/>
            <w:shd w:val="clear" w:color="auto" w:fill="auto"/>
          </w:tcPr>
          <w:p w:rsidR="00805196" w:rsidRPr="001164D3" w:rsidRDefault="00805196" w:rsidP="0063553F">
            <w:pPr>
              <w:rPr>
                <w:lang w:val="tt-RU"/>
              </w:rPr>
            </w:pPr>
            <w:r w:rsidRPr="001164D3">
              <w:rPr>
                <w:lang w:val="tt-RU"/>
              </w:rPr>
              <w:t>163-164</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Техническая подготовка.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Конт прием от броска через бедро с колена.</w:t>
            </w:r>
          </w:p>
        </w:tc>
      </w:tr>
      <w:tr w:rsidR="00805196" w:rsidRPr="001164D3" w:rsidTr="0063553F">
        <w:trPr>
          <w:trHeight w:val="361"/>
        </w:trPr>
        <w:tc>
          <w:tcPr>
            <w:tcW w:w="495" w:type="pct"/>
            <w:shd w:val="clear" w:color="auto" w:fill="auto"/>
          </w:tcPr>
          <w:p w:rsidR="00805196" w:rsidRPr="001164D3" w:rsidRDefault="00805196" w:rsidP="0063553F">
            <w:pPr>
              <w:rPr>
                <w:lang w:val="tt-RU"/>
              </w:rPr>
            </w:pPr>
            <w:r w:rsidRPr="001164D3">
              <w:rPr>
                <w:lang w:val="tt-RU"/>
              </w:rPr>
              <w:t>165-166</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Техническая подготовка.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Бросок через плечо</w:t>
            </w:r>
            <w:r w:rsidRPr="001164D3">
              <w:t>.</w:t>
            </w:r>
          </w:p>
        </w:tc>
      </w:tr>
      <w:tr w:rsidR="00805196" w:rsidRPr="001164D3" w:rsidTr="0063553F">
        <w:trPr>
          <w:trHeight w:val="361"/>
        </w:trPr>
        <w:tc>
          <w:tcPr>
            <w:tcW w:w="495" w:type="pct"/>
            <w:shd w:val="clear" w:color="auto" w:fill="auto"/>
          </w:tcPr>
          <w:p w:rsidR="00805196" w:rsidRPr="001164D3" w:rsidRDefault="00805196" w:rsidP="0063553F">
            <w:pPr>
              <w:rPr>
                <w:lang w:val="tt-RU"/>
              </w:rPr>
            </w:pPr>
            <w:r>
              <w:rPr>
                <w:lang w:val="tt-RU"/>
              </w:rPr>
              <w:t>167-168</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Специальная физическая подготовка.</w:t>
            </w:r>
          </w:p>
        </w:tc>
        <w:tc>
          <w:tcPr>
            <w:tcW w:w="378" w:type="pct"/>
            <w:shd w:val="clear" w:color="auto" w:fill="auto"/>
          </w:tcPr>
          <w:p w:rsidR="00805196" w:rsidRPr="001164D3" w:rsidRDefault="00805196" w:rsidP="0063553F">
            <w:pPr>
              <w:jc w:val="center"/>
            </w:pPr>
            <w:r>
              <w:t>2</w:t>
            </w:r>
          </w:p>
        </w:tc>
        <w:tc>
          <w:tcPr>
            <w:tcW w:w="1998" w:type="pct"/>
            <w:shd w:val="clear" w:color="auto" w:fill="auto"/>
          </w:tcPr>
          <w:p w:rsidR="00805196" w:rsidRPr="001164D3" w:rsidRDefault="00805196" w:rsidP="0063553F">
            <w:r>
              <w:t xml:space="preserve">Бои   по  </w:t>
            </w:r>
            <w:r w:rsidRPr="001164D3">
              <w:t xml:space="preserve"> правилам.</w:t>
            </w:r>
          </w:p>
        </w:tc>
      </w:tr>
      <w:tr w:rsidR="00805196" w:rsidRPr="001164D3" w:rsidTr="0063553F">
        <w:trPr>
          <w:trHeight w:val="361"/>
        </w:trPr>
        <w:tc>
          <w:tcPr>
            <w:tcW w:w="495" w:type="pct"/>
            <w:shd w:val="clear" w:color="auto" w:fill="auto"/>
          </w:tcPr>
          <w:p w:rsidR="00805196" w:rsidRPr="001164D3" w:rsidRDefault="00805196" w:rsidP="0063553F">
            <w:pPr>
              <w:rPr>
                <w:lang w:val="tt-RU"/>
              </w:rPr>
            </w:pPr>
            <w:r>
              <w:rPr>
                <w:lang w:val="tt-RU"/>
              </w:rPr>
              <w:t>169-170</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t>Общ</w:t>
            </w:r>
            <w:r w:rsidRPr="001164D3">
              <w:t>ая физическая подготовка.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 xml:space="preserve"> </w:t>
            </w:r>
            <w:proofErr w:type="spellStart"/>
            <w:r>
              <w:t>Кроссфит</w:t>
            </w:r>
            <w:proofErr w:type="spellEnd"/>
            <w:r>
              <w:t xml:space="preserve">   Оценка результатов .  </w:t>
            </w:r>
          </w:p>
        </w:tc>
      </w:tr>
      <w:tr w:rsidR="00805196" w:rsidRPr="001164D3" w:rsidTr="0063553F">
        <w:trPr>
          <w:trHeight w:val="361"/>
        </w:trPr>
        <w:tc>
          <w:tcPr>
            <w:tcW w:w="495" w:type="pct"/>
            <w:shd w:val="clear" w:color="auto" w:fill="auto"/>
          </w:tcPr>
          <w:p w:rsidR="00805196" w:rsidRDefault="00805196" w:rsidP="0063553F">
            <w:pPr>
              <w:rPr>
                <w:lang w:val="tt-RU"/>
              </w:rPr>
            </w:pPr>
            <w:r>
              <w:rPr>
                <w:lang w:val="tt-RU"/>
              </w:rPr>
              <w:t>171-172</w:t>
            </w:r>
          </w:p>
        </w:tc>
        <w:tc>
          <w:tcPr>
            <w:tcW w:w="395" w:type="pct"/>
            <w:shd w:val="clear" w:color="auto" w:fill="auto"/>
          </w:tcPr>
          <w:p w:rsidR="00805196" w:rsidRPr="001164D3" w:rsidRDefault="00805196" w:rsidP="0063553F"/>
        </w:tc>
        <w:tc>
          <w:tcPr>
            <w:tcW w:w="422" w:type="pct"/>
            <w:shd w:val="clear" w:color="auto" w:fill="auto"/>
          </w:tcPr>
          <w:p w:rsidR="00805196" w:rsidRDefault="00805196" w:rsidP="0063553F"/>
        </w:tc>
        <w:tc>
          <w:tcPr>
            <w:tcW w:w="1312" w:type="pct"/>
            <w:shd w:val="clear" w:color="auto" w:fill="auto"/>
          </w:tcPr>
          <w:p w:rsidR="00805196" w:rsidRPr="001164D3" w:rsidRDefault="00805196" w:rsidP="0063553F">
            <w:r>
              <w:t>Специальная подготовка</w:t>
            </w:r>
          </w:p>
        </w:tc>
        <w:tc>
          <w:tcPr>
            <w:tcW w:w="378" w:type="pct"/>
            <w:shd w:val="clear" w:color="auto" w:fill="auto"/>
          </w:tcPr>
          <w:p w:rsidR="00805196" w:rsidRPr="001164D3" w:rsidRDefault="00805196" w:rsidP="0063553F">
            <w:pPr>
              <w:jc w:val="center"/>
            </w:pPr>
            <w:r>
              <w:t>2</w:t>
            </w:r>
          </w:p>
        </w:tc>
        <w:tc>
          <w:tcPr>
            <w:tcW w:w="1998" w:type="pct"/>
            <w:shd w:val="clear" w:color="auto" w:fill="auto"/>
          </w:tcPr>
          <w:p w:rsidR="00805196" w:rsidRDefault="00805196" w:rsidP="0063553F">
            <w:r>
              <w:t xml:space="preserve">Протокол      Табата..                       </w:t>
            </w:r>
            <w:proofErr w:type="spellStart"/>
            <w:r>
              <w:t>Кардио</w:t>
            </w:r>
            <w:proofErr w:type="spellEnd"/>
            <w:r>
              <w:t>-тренировка.</w:t>
            </w:r>
          </w:p>
        </w:tc>
      </w:tr>
      <w:tr w:rsidR="00805196" w:rsidRPr="001164D3" w:rsidTr="0063553F">
        <w:trPr>
          <w:trHeight w:val="361"/>
        </w:trPr>
        <w:tc>
          <w:tcPr>
            <w:tcW w:w="495" w:type="pct"/>
            <w:shd w:val="clear" w:color="auto" w:fill="auto"/>
          </w:tcPr>
          <w:p w:rsidR="00805196" w:rsidRPr="001164D3" w:rsidRDefault="00805196" w:rsidP="0063553F">
            <w:pPr>
              <w:rPr>
                <w:lang w:val="tt-RU"/>
              </w:rPr>
            </w:pPr>
            <w:r>
              <w:rPr>
                <w:lang w:val="tt-RU"/>
              </w:rPr>
              <w:t>173-174</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Тактическая подготовка.</w:t>
            </w:r>
          </w:p>
        </w:tc>
        <w:tc>
          <w:tcPr>
            <w:tcW w:w="378" w:type="pct"/>
            <w:shd w:val="clear" w:color="auto" w:fill="auto"/>
          </w:tcPr>
          <w:p w:rsidR="00805196" w:rsidRPr="001164D3" w:rsidRDefault="00805196" w:rsidP="0063553F">
            <w:pPr>
              <w:jc w:val="center"/>
            </w:pPr>
            <w:r>
              <w:t>2</w:t>
            </w:r>
          </w:p>
        </w:tc>
        <w:tc>
          <w:tcPr>
            <w:tcW w:w="1998" w:type="pct"/>
            <w:shd w:val="clear" w:color="auto" w:fill="auto"/>
          </w:tcPr>
          <w:p w:rsidR="00805196" w:rsidRPr="001164D3" w:rsidRDefault="00805196" w:rsidP="0063553F">
            <w:pPr>
              <w:rPr>
                <w:lang w:val="tt-RU"/>
              </w:rPr>
            </w:pPr>
            <w:r>
              <w:rPr>
                <w:lang w:val="tt-RU"/>
              </w:rPr>
              <w:t>Техника Рук..</w:t>
            </w:r>
          </w:p>
        </w:tc>
      </w:tr>
      <w:tr w:rsidR="00805196" w:rsidRPr="001164D3" w:rsidTr="0063553F">
        <w:trPr>
          <w:trHeight w:val="361"/>
        </w:trPr>
        <w:tc>
          <w:tcPr>
            <w:tcW w:w="495" w:type="pct"/>
            <w:shd w:val="clear" w:color="auto" w:fill="auto"/>
          </w:tcPr>
          <w:p w:rsidR="00805196" w:rsidRPr="001164D3" w:rsidRDefault="00805196" w:rsidP="0063553F">
            <w:pPr>
              <w:rPr>
                <w:lang w:val="tt-RU"/>
              </w:rPr>
            </w:pPr>
            <w:r>
              <w:rPr>
                <w:lang w:val="tt-RU"/>
              </w:rPr>
              <w:t>175-176</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r>
              <w:t>.</w:t>
            </w:r>
          </w:p>
        </w:tc>
        <w:tc>
          <w:tcPr>
            <w:tcW w:w="1312" w:type="pct"/>
            <w:shd w:val="clear" w:color="auto" w:fill="auto"/>
          </w:tcPr>
          <w:p w:rsidR="00805196" w:rsidRPr="001164D3" w:rsidRDefault="00805196" w:rsidP="0063553F">
            <w:r w:rsidRPr="001164D3">
              <w:t xml:space="preserve">Тактика </w:t>
            </w:r>
            <w:r>
              <w:t xml:space="preserve"> </w:t>
            </w:r>
            <w:r w:rsidRPr="001164D3">
              <w:t xml:space="preserve"> защиты. Техническая подготовка.</w:t>
            </w:r>
          </w:p>
        </w:tc>
        <w:tc>
          <w:tcPr>
            <w:tcW w:w="378" w:type="pct"/>
            <w:shd w:val="clear" w:color="auto" w:fill="auto"/>
          </w:tcPr>
          <w:p w:rsidR="00805196" w:rsidRPr="001164D3" w:rsidRDefault="00805196" w:rsidP="0063553F">
            <w:pPr>
              <w:jc w:val="center"/>
            </w:pPr>
            <w:r>
              <w:t>2</w:t>
            </w:r>
          </w:p>
        </w:tc>
        <w:tc>
          <w:tcPr>
            <w:tcW w:w="1998" w:type="pct"/>
            <w:shd w:val="clear" w:color="auto" w:fill="auto"/>
          </w:tcPr>
          <w:p w:rsidR="00805196" w:rsidRPr="001164D3" w:rsidRDefault="00805196" w:rsidP="0063553F">
            <w:r>
              <w:t>Удары руками.</w:t>
            </w:r>
          </w:p>
        </w:tc>
      </w:tr>
      <w:tr w:rsidR="00805196" w:rsidRPr="001164D3" w:rsidTr="0063553F">
        <w:trPr>
          <w:trHeight w:val="361"/>
        </w:trPr>
        <w:tc>
          <w:tcPr>
            <w:tcW w:w="495" w:type="pct"/>
            <w:shd w:val="clear" w:color="auto" w:fill="auto"/>
          </w:tcPr>
          <w:p w:rsidR="00805196" w:rsidRPr="001164D3" w:rsidRDefault="00805196" w:rsidP="0063553F">
            <w:pPr>
              <w:rPr>
                <w:lang w:val="tt-RU"/>
              </w:rPr>
            </w:pPr>
            <w:r>
              <w:rPr>
                <w:lang w:val="tt-RU"/>
              </w:rPr>
              <w:t>177-178</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vAlign w:val="center"/>
          </w:tcPr>
          <w:p w:rsidR="00805196" w:rsidRPr="001164D3" w:rsidRDefault="00805196" w:rsidP="0063553F">
            <w:r w:rsidRPr="001164D3">
              <w:t>Техническая подготовка.</w:t>
            </w:r>
          </w:p>
        </w:tc>
        <w:tc>
          <w:tcPr>
            <w:tcW w:w="378" w:type="pct"/>
            <w:shd w:val="clear" w:color="auto" w:fill="auto"/>
            <w:vAlign w:val="center"/>
          </w:tcPr>
          <w:p w:rsidR="00805196" w:rsidRPr="001164D3" w:rsidRDefault="00805196" w:rsidP="0063553F">
            <w:pPr>
              <w:jc w:val="center"/>
            </w:pPr>
            <w:r w:rsidRPr="001164D3">
              <w:t>2</w:t>
            </w:r>
          </w:p>
        </w:tc>
        <w:tc>
          <w:tcPr>
            <w:tcW w:w="1998" w:type="pct"/>
            <w:shd w:val="clear" w:color="auto" w:fill="auto"/>
            <w:vAlign w:val="center"/>
          </w:tcPr>
          <w:p w:rsidR="00805196" w:rsidRPr="001164D3" w:rsidRDefault="00805196" w:rsidP="0063553F">
            <w:r>
              <w:t>Работа на средней дистанции руками.</w:t>
            </w:r>
          </w:p>
        </w:tc>
      </w:tr>
      <w:tr w:rsidR="00805196" w:rsidRPr="001164D3" w:rsidTr="0063553F">
        <w:trPr>
          <w:trHeight w:val="361"/>
        </w:trPr>
        <w:tc>
          <w:tcPr>
            <w:tcW w:w="495" w:type="pct"/>
            <w:shd w:val="clear" w:color="auto" w:fill="auto"/>
          </w:tcPr>
          <w:p w:rsidR="00805196" w:rsidRPr="001164D3" w:rsidRDefault="00805196" w:rsidP="0063553F">
            <w:pPr>
              <w:rPr>
                <w:lang w:val="tt-RU"/>
              </w:rPr>
            </w:pPr>
            <w:r>
              <w:rPr>
                <w:lang w:val="tt-RU"/>
              </w:rPr>
              <w:t>179-180</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vAlign w:val="center"/>
          </w:tcPr>
          <w:p w:rsidR="00805196" w:rsidRPr="001164D3" w:rsidRDefault="00805196" w:rsidP="0063553F">
            <w:r w:rsidRPr="001164D3">
              <w:t>Техническая подготовка.</w:t>
            </w:r>
          </w:p>
        </w:tc>
        <w:tc>
          <w:tcPr>
            <w:tcW w:w="378" w:type="pct"/>
            <w:shd w:val="clear" w:color="auto" w:fill="auto"/>
            <w:vAlign w:val="center"/>
          </w:tcPr>
          <w:p w:rsidR="00805196" w:rsidRPr="001164D3" w:rsidRDefault="00805196" w:rsidP="0063553F">
            <w:pPr>
              <w:jc w:val="center"/>
            </w:pPr>
            <w:r w:rsidRPr="001164D3">
              <w:t>2</w:t>
            </w:r>
          </w:p>
        </w:tc>
        <w:tc>
          <w:tcPr>
            <w:tcW w:w="1998" w:type="pct"/>
            <w:shd w:val="clear" w:color="auto" w:fill="auto"/>
            <w:vAlign w:val="center"/>
          </w:tcPr>
          <w:p w:rsidR="00805196" w:rsidRPr="001164D3" w:rsidRDefault="00805196" w:rsidP="0063553F">
            <w:r>
              <w:t>Работа на дальней дистанции руками.</w:t>
            </w:r>
          </w:p>
        </w:tc>
      </w:tr>
      <w:tr w:rsidR="00805196" w:rsidRPr="001164D3" w:rsidTr="0063553F">
        <w:trPr>
          <w:trHeight w:val="361"/>
        </w:trPr>
        <w:tc>
          <w:tcPr>
            <w:tcW w:w="495" w:type="pct"/>
            <w:shd w:val="clear" w:color="auto" w:fill="auto"/>
          </w:tcPr>
          <w:p w:rsidR="00805196" w:rsidRPr="001164D3" w:rsidRDefault="00805196" w:rsidP="0063553F">
            <w:pPr>
              <w:rPr>
                <w:lang w:val="tt-RU"/>
              </w:rPr>
            </w:pPr>
            <w:r>
              <w:rPr>
                <w:lang w:val="tt-RU"/>
              </w:rPr>
              <w:t>181-182</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vAlign w:val="center"/>
          </w:tcPr>
          <w:p w:rsidR="00805196" w:rsidRPr="001164D3" w:rsidRDefault="00805196" w:rsidP="0063553F">
            <w:r w:rsidRPr="001164D3">
              <w:t>Техническая подготовка.</w:t>
            </w:r>
          </w:p>
        </w:tc>
        <w:tc>
          <w:tcPr>
            <w:tcW w:w="378" w:type="pct"/>
            <w:shd w:val="clear" w:color="auto" w:fill="auto"/>
            <w:vAlign w:val="center"/>
          </w:tcPr>
          <w:p w:rsidR="00805196" w:rsidRPr="001164D3" w:rsidRDefault="00805196" w:rsidP="0063553F">
            <w:pPr>
              <w:jc w:val="center"/>
            </w:pPr>
            <w:r w:rsidRPr="001164D3">
              <w:t>2</w:t>
            </w:r>
          </w:p>
        </w:tc>
        <w:tc>
          <w:tcPr>
            <w:tcW w:w="1998" w:type="pct"/>
            <w:shd w:val="clear" w:color="auto" w:fill="auto"/>
            <w:vAlign w:val="center"/>
          </w:tcPr>
          <w:p w:rsidR="00805196" w:rsidRPr="001164D3" w:rsidRDefault="00805196" w:rsidP="0063553F">
            <w:r>
              <w:t>Удары руками +ногами.</w:t>
            </w:r>
          </w:p>
        </w:tc>
      </w:tr>
      <w:tr w:rsidR="00805196" w:rsidRPr="001164D3" w:rsidTr="0063553F">
        <w:trPr>
          <w:trHeight w:val="361"/>
        </w:trPr>
        <w:tc>
          <w:tcPr>
            <w:tcW w:w="495" w:type="pct"/>
            <w:shd w:val="clear" w:color="auto" w:fill="auto"/>
          </w:tcPr>
          <w:p w:rsidR="00805196" w:rsidRPr="001164D3" w:rsidRDefault="00805196" w:rsidP="0063553F">
            <w:pPr>
              <w:rPr>
                <w:lang w:val="tt-RU"/>
              </w:rPr>
            </w:pPr>
            <w:r>
              <w:rPr>
                <w:lang w:val="tt-RU"/>
              </w:rPr>
              <w:t>183-184</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vAlign w:val="center"/>
          </w:tcPr>
          <w:p w:rsidR="00805196" w:rsidRPr="001164D3" w:rsidRDefault="00805196" w:rsidP="0063553F">
            <w:r>
              <w:t xml:space="preserve">Общая </w:t>
            </w:r>
            <w:r w:rsidRPr="001164D3">
              <w:t xml:space="preserve"> физическая подготовка.</w:t>
            </w:r>
          </w:p>
        </w:tc>
        <w:tc>
          <w:tcPr>
            <w:tcW w:w="378" w:type="pct"/>
            <w:shd w:val="clear" w:color="auto" w:fill="auto"/>
            <w:vAlign w:val="center"/>
          </w:tcPr>
          <w:p w:rsidR="00805196" w:rsidRPr="001164D3" w:rsidRDefault="00805196" w:rsidP="0063553F">
            <w:pPr>
              <w:jc w:val="center"/>
            </w:pPr>
            <w:r w:rsidRPr="001164D3">
              <w:t>2</w:t>
            </w:r>
          </w:p>
        </w:tc>
        <w:tc>
          <w:tcPr>
            <w:tcW w:w="1998" w:type="pct"/>
            <w:shd w:val="clear" w:color="auto" w:fill="auto"/>
            <w:vAlign w:val="center"/>
          </w:tcPr>
          <w:p w:rsidR="00805196" w:rsidRPr="001164D3" w:rsidRDefault="00805196" w:rsidP="0063553F">
            <w:r>
              <w:t xml:space="preserve">Табата .Упражнения на </w:t>
            </w:r>
            <w:proofErr w:type="spellStart"/>
            <w:r>
              <w:t>кардио</w:t>
            </w:r>
            <w:proofErr w:type="spellEnd"/>
            <w:r>
              <w:t>.</w:t>
            </w:r>
          </w:p>
        </w:tc>
      </w:tr>
      <w:tr w:rsidR="00805196" w:rsidRPr="001164D3" w:rsidTr="0063553F">
        <w:trPr>
          <w:trHeight w:val="361"/>
        </w:trPr>
        <w:tc>
          <w:tcPr>
            <w:tcW w:w="495" w:type="pct"/>
            <w:shd w:val="clear" w:color="auto" w:fill="auto"/>
          </w:tcPr>
          <w:p w:rsidR="00805196" w:rsidRPr="001164D3" w:rsidRDefault="00805196" w:rsidP="0063553F">
            <w:pPr>
              <w:rPr>
                <w:lang w:val="tt-RU"/>
              </w:rPr>
            </w:pPr>
            <w:r>
              <w:rPr>
                <w:lang w:val="tt-RU"/>
              </w:rPr>
              <w:t>185-186</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r>
              <w:t>.</w:t>
            </w:r>
          </w:p>
        </w:tc>
        <w:tc>
          <w:tcPr>
            <w:tcW w:w="1312" w:type="pct"/>
            <w:shd w:val="clear" w:color="auto" w:fill="auto"/>
          </w:tcPr>
          <w:p w:rsidR="00805196" w:rsidRPr="001164D3" w:rsidRDefault="00805196" w:rsidP="0063553F">
            <w:r w:rsidRPr="001164D3">
              <w:t>Техническая подготовка</w:t>
            </w:r>
          </w:p>
        </w:tc>
        <w:tc>
          <w:tcPr>
            <w:tcW w:w="378" w:type="pct"/>
            <w:shd w:val="clear" w:color="auto" w:fill="auto"/>
          </w:tcPr>
          <w:p w:rsidR="00805196" w:rsidRPr="001164D3" w:rsidRDefault="00805196" w:rsidP="0063553F">
            <w:pPr>
              <w:jc w:val="center"/>
            </w:pPr>
            <w:r>
              <w:t>2</w:t>
            </w:r>
          </w:p>
        </w:tc>
        <w:tc>
          <w:tcPr>
            <w:tcW w:w="1998" w:type="pct"/>
            <w:shd w:val="clear" w:color="auto" w:fill="auto"/>
          </w:tcPr>
          <w:p w:rsidR="00805196" w:rsidRPr="001164D3" w:rsidRDefault="00805196" w:rsidP="0063553F">
            <w:r>
              <w:t>.Отработка ударов руками Отработка ударов ногами. Переход в борьбу.</w:t>
            </w:r>
          </w:p>
        </w:tc>
      </w:tr>
      <w:tr w:rsidR="00805196" w:rsidRPr="001164D3" w:rsidTr="0063553F">
        <w:trPr>
          <w:trHeight w:val="361"/>
        </w:trPr>
        <w:tc>
          <w:tcPr>
            <w:tcW w:w="495" w:type="pct"/>
            <w:shd w:val="clear" w:color="auto" w:fill="auto"/>
          </w:tcPr>
          <w:p w:rsidR="00805196" w:rsidRPr="001164D3" w:rsidRDefault="00805196" w:rsidP="0063553F">
            <w:pPr>
              <w:rPr>
                <w:lang w:val="tt-RU"/>
              </w:rPr>
            </w:pPr>
            <w:r>
              <w:rPr>
                <w:lang w:val="tt-RU"/>
              </w:rPr>
              <w:t>187-188</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Тактические действия в нападении</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Совершенствование нападающих ударов руками ,ногами.</w:t>
            </w:r>
          </w:p>
        </w:tc>
      </w:tr>
      <w:tr w:rsidR="00805196" w:rsidRPr="001164D3" w:rsidTr="0063553F">
        <w:trPr>
          <w:trHeight w:val="361"/>
        </w:trPr>
        <w:tc>
          <w:tcPr>
            <w:tcW w:w="495" w:type="pct"/>
            <w:shd w:val="clear" w:color="auto" w:fill="auto"/>
          </w:tcPr>
          <w:p w:rsidR="00805196" w:rsidRPr="001164D3" w:rsidRDefault="00805196" w:rsidP="0063553F">
            <w:pPr>
              <w:rPr>
                <w:lang w:val="tt-RU"/>
              </w:rPr>
            </w:pPr>
            <w:r>
              <w:rPr>
                <w:lang w:val="tt-RU"/>
              </w:rPr>
              <w:lastRenderedPageBreak/>
              <w:t>189-190</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Общая физическая  подготовка.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rsidRPr="001164D3">
              <w:t>Общеразвивающие упражнения</w:t>
            </w:r>
            <w:r>
              <w:t xml:space="preserve">. </w:t>
            </w:r>
            <w:proofErr w:type="spellStart"/>
            <w:r>
              <w:t>Кроссфит</w:t>
            </w:r>
            <w:proofErr w:type="spellEnd"/>
            <w:r>
              <w:t>.</w:t>
            </w:r>
          </w:p>
        </w:tc>
      </w:tr>
      <w:tr w:rsidR="00805196" w:rsidRPr="001164D3" w:rsidTr="0063553F">
        <w:trPr>
          <w:trHeight w:val="361"/>
        </w:trPr>
        <w:tc>
          <w:tcPr>
            <w:tcW w:w="495" w:type="pct"/>
            <w:shd w:val="clear" w:color="auto" w:fill="auto"/>
          </w:tcPr>
          <w:p w:rsidR="00805196" w:rsidRPr="001164D3" w:rsidRDefault="00805196" w:rsidP="0063553F">
            <w:pPr>
              <w:rPr>
                <w:lang w:val="tt-RU"/>
              </w:rPr>
            </w:pPr>
            <w:r>
              <w:rPr>
                <w:lang w:val="tt-RU"/>
              </w:rPr>
              <w:t>191-192</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rsidRPr="001164D3">
              <w:t>Техническая подготовка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Совершенствование бросковой техники.</w:t>
            </w:r>
          </w:p>
        </w:tc>
      </w:tr>
      <w:tr w:rsidR="00805196" w:rsidRPr="001164D3" w:rsidTr="0063553F">
        <w:trPr>
          <w:trHeight w:val="361"/>
        </w:trPr>
        <w:tc>
          <w:tcPr>
            <w:tcW w:w="495" w:type="pct"/>
            <w:shd w:val="clear" w:color="auto" w:fill="auto"/>
          </w:tcPr>
          <w:p w:rsidR="00805196" w:rsidRPr="001164D3" w:rsidRDefault="00805196" w:rsidP="0063553F">
            <w:pPr>
              <w:rPr>
                <w:lang w:val="tt-RU"/>
              </w:rPr>
            </w:pPr>
            <w:r>
              <w:rPr>
                <w:lang w:val="tt-RU"/>
              </w:rPr>
              <w:t>193-194</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r>
              <w:t>.</w:t>
            </w:r>
          </w:p>
        </w:tc>
        <w:tc>
          <w:tcPr>
            <w:tcW w:w="1312" w:type="pct"/>
            <w:shd w:val="clear" w:color="auto" w:fill="auto"/>
          </w:tcPr>
          <w:p w:rsidR="00805196" w:rsidRPr="001164D3" w:rsidRDefault="00805196" w:rsidP="0063553F">
            <w:r w:rsidRPr="001164D3">
              <w:t>Техническая подготовка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tcPr>
          <w:p w:rsidR="00805196" w:rsidRPr="001164D3" w:rsidRDefault="00805196" w:rsidP="0063553F">
            <w:r>
              <w:t>Совершенствование борьбы в партере.  Соло.</w:t>
            </w:r>
          </w:p>
        </w:tc>
      </w:tr>
      <w:tr w:rsidR="00805196" w:rsidRPr="001164D3" w:rsidTr="0063553F">
        <w:trPr>
          <w:trHeight w:val="361"/>
        </w:trPr>
        <w:tc>
          <w:tcPr>
            <w:tcW w:w="495" w:type="pct"/>
            <w:shd w:val="clear" w:color="auto" w:fill="auto"/>
          </w:tcPr>
          <w:p w:rsidR="00805196" w:rsidRPr="001164D3" w:rsidRDefault="00805196" w:rsidP="0063553F">
            <w:pPr>
              <w:rPr>
                <w:lang w:val="tt-RU"/>
              </w:rPr>
            </w:pPr>
            <w:r>
              <w:rPr>
                <w:lang w:val="tt-RU"/>
              </w:rPr>
              <w:t>195-196</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r>
              <w:t>.</w:t>
            </w:r>
          </w:p>
        </w:tc>
        <w:tc>
          <w:tcPr>
            <w:tcW w:w="1312" w:type="pct"/>
            <w:shd w:val="clear" w:color="auto" w:fill="auto"/>
          </w:tcPr>
          <w:p w:rsidR="00805196" w:rsidRPr="001164D3" w:rsidRDefault="00805196" w:rsidP="0063553F">
            <w:r w:rsidRPr="001164D3">
              <w:t>Специальная физическая подготовка.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vAlign w:val="center"/>
          </w:tcPr>
          <w:p w:rsidR="00805196" w:rsidRPr="001164D3" w:rsidRDefault="00805196" w:rsidP="0063553F">
            <w:r>
              <w:t>Тактика боя на дальней,  средней ,ближней  ,  дистанции.</w:t>
            </w:r>
          </w:p>
        </w:tc>
      </w:tr>
      <w:tr w:rsidR="00805196" w:rsidRPr="001164D3" w:rsidTr="0063553F">
        <w:trPr>
          <w:trHeight w:val="361"/>
        </w:trPr>
        <w:tc>
          <w:tcPr>
            <w:tcW w:w="495" w:type="pct"/>
            <w:shd w:val="clear" w:color="auto" w:fill="auto"/>
          </w:tcPr>
          <w:p w:rsidR="00805196" w:rsidRPr="001164D3" w:rsidRDefault="00805196" w:rsidP="0063553F">
            <w:pPr>
              <w:rPr>
                <w:lang w:val="tt-RU"/>
              </w:rPr>
            </w:pPr>
            <w:r>
              <w:rPr>
                <w:lang w:val="tt-RU"/>
              </w:rPr>
              <w:t>197-198</w:t>
            </w:r>
          </w:p>
        </w:tc>
        <w:tc>
          <w:tcPr>
            <w:tcW w:w="395" w:type="pct"/>
            <w:shd w:val="clear" w:color="auto" w:fill="auto"/>
          </w:tcPr>
          <w:p w:rsidR="00805196" w:rsidRPr="001164D3" w:rsidRDefault="00805196" w:rsidP="0063553F"/>
        </w:tc>
        <w:tc>
          <w:tcPr>
            <w:tcW w:w="422" w:type="pct"/>
            <w:shd w:val="clear" w:color="auto" w:fill="auto"/>
          </w:tcPr>
          <w:p w:rsidR="00805196" w:rsidRPr="001164D3" w:rsidRDefault="00805196" w:rsidP="0063553F"/>
        </w:tc>
        <w:tc>
          <w:tcPr>
            <w:tcW w:w="1312" w:type="pct"/>
            <w:shd w:val="clear" w:color="auto" w:fill="auto"/>
          </w:tcPr>
          <w:p w:rsidR="00805196" w:rsidRPr="001164D3" w:rsidRDefault="00805196" w:rsidP="0063553F">
            <w:r>
              <w:t>Общая физическая подготовка.</w:t>
            </w:r>
          </w:p>
        </w:tc>
        <w:tc>
          <w:tcPr>
            <w:tcW w:w="378" w:type="pct"/>
            <w:shd w:val="clear" w:color="auto" w:fill="auto"/>
          </w:tcPr>
          <w:p w:rsidR="00805196" w:rsidRPr="001164D3" w:rsidRDefault="00805196" w:rsidP="0063553F">
            <w:pPr>
              <w:jc w:val="center"/>
            </w:pPr>
            <w:r w:rsidRPr="001164D3">
              <w:t>2</w:t>
            </w:r>
          </w:p>
        </w:tc>
        <w:tc>
          <w:tcPr>
            <w:tcW w:w="1998" w:type="pct"/>
            <w:shd w:val="clear" w:color="auto" w:fill="auto"/>
            <w:vAlign w:val="center"/>
          </w:tcPr>
          <w:p w:rsidR="00805196" w:rsidRPr="001164D3" w:rsidRDefault="00805196" w:rsidP="0063553F">
            <w:r>
              <w:t>Упражнения на координацию и выносливость.</w:t>
            </w:r>
          </w:p>
        </w:tc>
      </w:tr>
      <w:tr w:rsidR="00805196" w:rsidRPr="001164D3" w:rsidTr="0063553F">
        <w:trPr>
          <w:trHeight w:val="361"/>
        </w:trPr>
        <w:tc>
          <w:tcPr>
            <w:tcW w:w="495" w:type="pct"/>
            <w:shd w:val="clear" w:color="auto" w:fill="auto"/>
          </w:tcPr>
          <w:p w:rsidR="00805196" w:rsidRDefault="00805196" w:rsidP="0063553F">
            <w:pPr>
              <w:rPr>
                <w:lang w:val="tt-RU"/>
              </w:rPr>
            </w:pPr>
            <w:r>
              <w:rPr>
                <w:lang w:val="tt-RU"/>
              </w:rPr>
              <w:t>199-200</w:t>
            </w:r>
          </w:p>
        </w:tc>
        <w:tc>
          <w:tcPr>
            <w:tcW w:w="395" w:type="pct"/>
            <w:shd w:val="clear" w:color="auto" w:fill="auto"/>
          </w:tcPr>
          <w:p w:rsidR="00805196" w:rsidRPr="001164D3" w:rsidRDefault="00805196" w:rsidP="0063553F"/>
        </w:tc>
        <w:tc>
          <w:tcPr>
            <w:tcW w:w="422" w:type="pct"/>
            <w:shd w:val="clear" w:color="auto" w:fill="auto"/>
          </w:tcPr>
          <w:p w:rsidR="00805196" w:rsidRDefault="00805196" w:rsidP="0063553F"/>
        </w:tc>
        <w:tc>
          <w:tcPr>
            <w:tcW w:w="1312" w:type="pct"/>
            <w:shd w:val="clear" w:color="auto" w:fill="auto"/>
          </w:tcPr>
          <w:p w:rsidR="00805196" w:rsidRDefault="00805196" w:rsidP="0063553F">
            <w:r>
              <w:t>Техническая подготовка.</w:t>
            </w:r>
          </w:p>
        </w:tc>
        <w:tc>
          <w:tcPr>
            <w:tcW w:w="378" w:type="pct"/>
            <w:shd w:val="clear" w:color="auto" w:fill="auto"/>
          </w:tcPr>
          <w:p w:rsidR="00805196" w:rsidRPr="001164D3" w:rsidRDefault="00805196" w:rsidP="0063553F">
            <w:pPr>
              <w:jc w:val="center"/>
            </w:pPr>
            <w:r>
              <w:t>2</w:t>
            </w:r>
          </w:p>
        </w:tc>
        <w:tc>
          <w:tcPr>
            <w:tcW w:w="1998" w:type="pct"/>
            <w:shd w:val="clear" w:color="auto" w:fill="auto"/>
            <w:vAlign w:val="center"/>
          </w:tcPr>
          <w:p w:rsidR="00805196" w:rsidRPr="001164D3" w:rsidRDefault="00805196" w:rsidP="0063553F">
            <w:pPr>
              <w:rPr>
                <w:i/>
              </w:rPr>
            </w:pPr>
            <w:r>
              <w:rPr>
                <w:i/>
              </w:rPr>
              <w:t>Переходы из стойки в борьбу.</w:t>
            </w:r>
          </w:p>
        </w:tc>
      </w:tr>
      <w:tr w:rsidR="00805196" w:rsidRPr="001164D3" w:rsidTr="0063553F">
        <w:trPr>
          <w:trHeight w:val="361"/>
        </w:trPr>
        <w:tc>
          <w:tcPr>
            <w:tcW w:w="495" w:type="pct"/>
            <w:shd w:val="clear" w:color="auto" w:fill="auto"/>
          </w:tcPr>
          <w:p w:rsidR="00805196" w:rsidRDefault="00805196" w:rsidP="0063553F">
            <w:pPr>
              <w:rPr>
                <w:lang w:val="tt-RU"/>
              </w:rPr>
            </w:pPr>
            <w:r>
              <w:rPr>
                <w:lang w:val="tt-RU"/>
              </w:rPr>
              <w:t>201-202</w:t>
            </w:r>
          </w:p>
        </w:tc>
        <w:tc>
          <w:tcPr>
            <w:tcW w:w="395" w:type="pct"/>
            <w:shd w:val="clear" w:color="auto" w:fill="auto"/>
          </w:tcPr>
          <w:p w:rsidR="00805196" w:rsidRPr="001164D3" w:rsidRDefault="00805196" w:rsidP="0063553F"/>
        </w:tc>
        <w:tc>
          <w:tcPr>
            <w:tcW w:w="422" w:type="pct"/>
            <w:shd w:val="clear" w:color="auto" w:fill="auto"/>
          </w:tcPr>
          <w:p w:rsidR="00805196" w:rsidRDefault="00805196" w:rsidP="0063553F"/>
        </w:tc>
        <w:tc>
          <w:tcPr>
            <w:tcW w:w="1312" w:type="pct"/>
            <w:shd w:val="clear" w:color="auto" w:fill="auto"/>
          </w:tcPr>
          <w:p w:rsidR="00805196" w:rsidRDefault="00805196" w:rsidP="0063553F">
            <w:r>
              <w:t>Тактическая подготовка .</w:t>
            </w:r>
          </w:p>
        </w:tc>
        <w:tc>
          <w:tcPr>
            <w:tcW w:w="378" w:type="pct"/>
            <w:shd w:val="clear" w:color="auto" w:fill="auto"/>
          </w:tcPr>
          <w:p w:rsidR="00805196" w:rsidRPr="001164D3" w:rsidRDefault="00805196" w:rsidP="0063553F">
            <w:pPr>
              <w:jc w:val="center"/>
            </w:pPr>
            <w:r>
              <w:t>2</w:t>
            </w:r>
          </w:p>
        </w:tc>
        <w:tc>
          <w:tcPr>
            <w:tcW w:w="1998" w:type="pct"/>
            <w:shd w:val="clear" w:color="auto" w:fill="auto"/>
            <w:vAlign w:val="center"/>
          </w:tcPr>
          <w:p w:rsidR="00805196" w:rsidRPr="001164D3" w:rsidRDefault="00805196" w:rsidP="0063553F">
            <w:pPr>
              <w:rPr>
                <w:i/>
              </w:rPr>
            </w:pPr>
            <w:r>
              <w:rPr>
                <w:i/>
              </w:rPr>
              <w:t>Дистанция сокращения .Позиционная работа.</w:t>
            </w:r>
          </w:p>
        </w:tc>
      </w:tr>
      <w:tr w:rsidR="00805196" w:rsidRPr="001164D3" w:rsidTr="0063553F">
        <w:trPr>
          <w:trHeight w:val="361"/>
        </w:trPr>
        <w:tc>
          <w:tcPr>
            <w:tcW w:w="495" w:type="pct"/>
            <w:shd w:val="clear" w:color="auto" w:fill="auto"/>
          </w:tcPr>
          <w:p w:rsidR="00805196" w:rsidRDefault="00805196" w:rsidP="0063553F">
            <w:pPr>
              <w:rPr>
                <w:lang w:val="tt-RU"/>
              </w:rPr>
            </w:pPr>
            <w:r>
              <w:rPr>
                <w:lang w:val="tt-RU"/>
              </w:rPr>
              <w:t>203-204</w:t>
            </w:r>
          </w:p>
        </w:tc>
        <w:tc>
          <w:tcPr>
            <w:tcW w:w="395" w:type="pct"/>
            <w:shd w:val="clear" w:color="auto" w:fill="auto"/>
          </w:tcPr>
          <w:p w:rsidR="00805196" w:rsidRPr="001164D3" w:rsidRDefault="00805196" w:rsidP="0063553F"/>
        </w:tc>
        <w:tc>
          <w:tcPr>
            <w:tcW w:w="422" w:type="pct"/>
            <w:shd w:val="clear" w:color="auto" w:fill="auto"/>
          </w:tcPr>
          <w:p w:rsidR="00805196" w:rsidRDefault="00805196" w:rsidP="0063553F"/>
        </w:tc>
        <w:tc>
          <w:tcPr>
            <w:tcW w:w="1312" w:type="pct"/>
            <w:shd w:val="clear" w:color="auto" w:fill="auto"/>
          </w:tcPr>
          <w:p w:rsidR="00805196" w:rsidRDefault="00805196" w:rsidP="0063553F">
            <w:r>
              <w:t>Специальная физическая работа.</w:t>
            </w:r>
          </w:p>
        </w:tc>
        <w:tc>
          <w:tcPr>
            <w:tcW w:w="378" w:type="pct"/>
            <w:shd w:val="clear" w:color="auto" w:fill="auto"/>
          </w:tcPr>
          <w:p w:rsidR="00805196" w:rsidRPr="001164D3" w:rsidRDefault="00805196" w:rsidP="0063553F">
            <w:pPr>
              <w:jc w:val="center"/>
            </w:pPr>
            <w:r>
              <w:t>2</w:t>
            </w:r>
          </w:p>
        </w:tc>
        <w:tc>
          <w:tcPr>
            <w:tcW w:w="1998" w:type="pct"/>
            <w:shd w:val="clear" w:color="auto" w:fill="auto"/>
            <w:vAlign w:val="center"/>
          </w:tcPr>
          <w:p w:rsidR="00805196" w:rsidRPr="001164D3" w:rsidRDefault="00805196" w:rsidP="0063553F">
            <w:pPr>
              <w:rPr>
                <w:i/>
              </w:rPr>
            </w:pPr>
            <w:r>
              <w:rPr>
                <w:i/>
              </w:rPr>
              <w:t>Работа с грушей.</w:t>
            </w:r>
          </w:p>
        </w:tc>
      </w:tr>
      <w:tr w:rsidR="00805196" w:rsidRPr="001164D3" w:rsidTr="0063553F">
        <w:trPr>
          <w:trHeight w:val="361"/>
        </w:trPr>
        <w:tc>
          <w:tcPr>
            <w:tcW w:w="495" w:type="pct"/>
            <w:shd w:val="clear" w:color="auto" w:fill="auto"/>
          </w:tcPr>
          <w:p w:rsidR="00805196" w:rsidRDefault="00805196" w:rsidP="0063553F">
            <w:pPr>
              <w:rPr>
                <w:lang w:val="tt-RU"/>
              </w:rPr>
            </w:pPr>
            <w:r>
              <w:rPr>
                <w:lang w:val="tt-RU"/>
              </w:rPr>
              <w:t>205-206</w:t>
            </w:r>
          </w:p>
        </w:tc>
        <w:tc>
          <w:tcPr>
            <w:tcW w:w="395" w:type="pct"/>
            <w:shd w:val="clear" w:color="auto" w:fill="auto"/>
          </w:tcPr>
          <w:p w:rsidR="00805196" w:rsidRPr="001164D3" w:rsidRDefault="00805196" w:rsidP="0063553F"/>
        </w:tc>
        <w:tc>
          <w:tcPr>
            <w:tcW w:w="422" w:type="pct"/>
            <w:shd w:val="clear" w:color="auto" w:fill="auto"/>
          </w:tcPr>
          <w:p w:rsidR="00805196" w:rsidRDefault="00805196" w:rsidP="0063553F"/>
        </w:tc>
        <w:tc>
          <w:tcPr>
            <w:tcW w:w="1312" w:type="pct"/>
            <w:shd w:val="clear" w:color="auto" w:fill="auto"/>
          </w:tcPr>
          <w:p w:rsidR="00805196" w:rsidRDefault="00805196" w:rsidP="0063553F">
            <w:r>
              <w:t>Спортивные игры.</w:t>
            </w:r>
          </w:p>
        </w:tc>
        <w:tc>
          <w:tcPr>
            <w:tcW w:w="378" w:type="pct"/>
            <w:shd w:val="clear" w:color="auto" w:fill="auto"/>
          </w:tcPr>
          <w:p w:rsidR="00805196" w:rsidRPr="001164D3" w:rsidRDefault="00805196" w:rsidP="0063553F">
            <w:pPr>
              <w:jc w:val="center"/>
            </w:pPr>
            <w:r>
              <w:t>2</w:t>
            </w:r>
          </w:p>
        </w:tc>
        <w:tc>
          <w:tcPr>
            <w:tcW w:w="1998" w:type="pct"/>
            <w:shd w:val="clear" w:color="auto" w:fill="auto"/>
            <w:vAlign w:val="center"/>
          </w:tcPr>
          <w:p w:rsidR="00805196" w:rsidRPr="001164D3" w:rsidRDefault="00805196" w:rsidP="0063553F">
            <w:pPr>
              <w:rPr>
                <w:i/>
              </w:rPr>
            </w:pPr>
            <w:r>
              <w:rPr>
                <w:i/>
              </w:rPr>
              <w:t>Футбол, волейбол, регби.</w:t>
            </w:r>
          </w:p>
        </w:tc>
      </w:tr>
      <w:tr w:rsidR="00805196" w:rsidRPr="001164D3" w:rsidTr="0063553F">
        <w:trPr>
          <w:trHeight w:val="361"/>
        </w:trPr>
        <w:tc>
          <w:tcPr>
            <w:tcW w:w="495" w:type="pct"/>
            <w:shd w:val="clear" w:color="auto" w:fill="auto"/>
          </w:tcPr>
          <w:p w:rsidR="00805196" w:rsidRDefault="00805196" w:rsidP="0063553F">
            <w:pPr>
              <w:rPr>
                <w:lang w:val="tt-RU"/>
              </w:rPr>
            </w:pPr>
            <w:r>
              <w:rPr>
                <w:lang w:val="tt-RU"/>
              </w:rPr>
              <w:t>207-208</w:t>
            </w:r>
          </w:p>
        </w:tc>
        <w:tc>
          <w:tcPr>
            <w:tcW w:w="395" w:type="pct"/>
            <w:shd w:val="clear" w:color="auto" w:fill="auto"/>
          </w:tcPr>
          <w:p w:rsidR="00805196" w:rsidRPr="001164D3" w:rsidRDefault="00805196" w:rsidP="0063553F"/>
        </w:tc>
        <w:tc>
          <w:tcPr>
            <w:tcW w:w="422" w:type="pct"/>
            <w:shd w:val="clear" w:color="auto" w:fill="auto"/>
          </w:tcPr>
          <w:p w:rsidR="00805196" w:rsidRDefault="00805196" w:rsidP="0063553F"/>
        </w:tc>
        <w:tc>
          <w:tcPr>
            <w:tcW w:w="1312" w:type="pct"/>
            <w:shd w:val="clear" w:color="auto" w:fill="auto"/>
          </w:tcPr>
          <w:p w:rsidR="00805196" w:rsidRDefault="00805196" w:rsidP="0063553F">
            <w:r>
              <w:t>Общая физическая подготовка.</w:t>
            </w:r>
          </w:p>
        </w:tc>
        <w:tc>
          <w:tcPr>
            <w:tcW w:w="378" w:type="pct"/>
            <w:shd w:val="clear" w:color="auto" w:fill="auto"/>
          </w:tcPr>
          <w:p w:rsidR="00805196" w:rsidRPr="001164D3" w:rsidRDefault="00805196" w:rsidP="0063553F">
            <w:pPr>
              <w:jc w:val="center"/>
            </w:pPr>
            <w:r>
              <w:t>2</w:t>
            </w:r>
          </w:p>
        </w:tc>
        <w:tc>
          <w:tcPr>
            <w:tcW w:w="1998" w:type="pct"/>
            <w:shd w:val="clear" w:color="auto" w:fill="auto"/>
            <w:vAlign w:val="center"/>
          </w:tcPr>
          <w:p w:rsidR="00805196" w:rsidRPr="001164D3" w:rsidRDefault="00805196" w:rsidP="0063553F">
            <w:pPr>
              <w:rPr>
                <w:i/>
              </w:rPr>
            </w:pPr>
            <w:proofErr w:type="spellStart"/>
            <w:r>
              <w:rPr>
                <w:i/>
              </w:rPr>
              <w:t>Кроссфит</w:t>
            </w:r>
            <w:proofErr w:type="spellEnd"/>
            <w:r>
              <w:rPr>
                <w:i/>
              </w:rPr>
              <w:t>. круговая тренировка.</w:t>
            </w:r>
          </w:p>
        </w:tc>
      </w:tr>
      <w:tr w:rsidR="00805196" w:rsidRPr="001164D3" w:rsidTr="0063553F">
        <w:trPr>
          <w:trHeight w:val="361"/>
        </w:trPr>
        <w:tc>
          <w:tcPr>
            <w:tcW w:w="495" w:type="pct"/>
            <w:shd w:val="clear" w:color="auto" w:fill="auto"/>
          </w:tcPr>
          <w:p w:rsidR="00805196" w:rsidRDefault="00805196" w:rsidP="0063553F">
            <w:pPr>
              <w:rPr>
                <w:lang w:val="tt-RU"/>
              </w:rPr>
            </w:pPr>
            <w:r>
              <w:rPr>
                <w:lang w:val="tt-RU"/>
              </w:rPr>
              <w:t>209-210</w:t>
            </w:r>
          </w:p>
        </w:tc>
        <w:tc>
          <w:tcPr>
            <w:tcW w:w="395" w:type="pct"/>
            <w:shd w:val="clear" w:color="auto" w:fill="auto"/>
          </w:tcPr>
          <w:p w:rsidR="00805196" w:rsidRPr="001164D3" w:rsidRDefault="00805196" w:rsidP="0063553F"/>
        </w:tc>
        <w:tc>
          <w:tcPr>
            <w:tcW w:w="422" w:type="pct"/>
            <w:shd w:val="clear" w:color="auto" w:fill="auto"/>
          </w:tcPr>
          <w:p w:rsidR="00805196" w:rsidRDefault="00805196" w:rsidP="0063553F"/>
        </w:tc>
        <w:tc>
          <w:tcPr>
            <w:tcW w:w="1312" w:type="pct"/>
            <w:shd w:val="clear" w:color="auto" w:fill="auto"/>
          </w:tcPr>
          <w:p w:rsidR="00805196" w:rsidRDefault="00805196" w:rsidP="0063553F">
            <w:r>
              <w:t>Тактическая подготовка</w:t>
            </w:r>
          </w:p>
        </w:tc>
        <w:tc>
          <w:tcPr>
            <w:tcW w:w="378" w:type="pct"/>
            <w:shd w:val="clear" w:color="auto" w:fill="auto"/>
          </w:tcPr>
          <w:p w:rsidR="00805196" w:rsidRPr="001164D3" w:rsidRDefault="00805196" w:rsidP="0063553F">
            <w:pPr>
              <w:jc w:val="center"/>
            </w:pPr>
            <w:r>
              <w:t>2</w:t>
            </w:r>
          </w:p>
        </w:tc>
        <w:tc>
          <w:tcPr>
            <w:tcW w:w="1998" w:type="pct"/>
            <w:shd w:val="clear" w:color="auto" w:fill="auto"/>
            <w:vAlign w:val="center"/>
          </w:tcPr>
          <w:p w:rsidR="00805196" w:rsidRPr="001164D3" w:rsidRDefault="00805196" w:rsidP="0063553F">
            <w:pPr>
              <w:rPr>
                <w:i/>
              </w:rPr>
            </w:pPr>
            <w:r>
              <w:rPr>
                <w:i/>
              </w:rPr>
              <w:t>Подготовка соревнованиям.</w:t>
            </w:r>
          </w:p>
        </w:tc>
      </w:tr>
      <w:tr w:rsidR="00805196" w:rsidRPr="001164D3" w:rsidTr="0063553F">
        <w:trPr>
          <w:trHeight w:val="361"/>
        </w:trPr>
        <w:tc>
          <w:tcPr>
            <w:tcW w:w="495" w:type="pct"/>
            <w:shd w:val="clear" w:color="auto" w:fill="auto"/>
          </w:tcPr>
          <w:p w:rsidR="00805196" w:rsidRDefault="00805196" w:rsidP="0063553F">
            <w:pPr>
              <w:rPr>
                <w:lang w:val="tt-RU"/>
              </w:rPr>
            </w:pPr>
            <w:r>
              <w:rPr>
                <w:lang w:val="tt-RU"/>
              </w:rPr>
              <w:t>211-212</w:t>
            </w:r>
          </w:p>
        </w:tc>
        <w:tc>
          <w:tcPr>
            <w:tcW w:w="395" w:type="pct"/>
            <w:shd w:val="clear" w:color="auto" w:fill="auto"/>
          </w:tcPr>
          <w:p w:rsidR="00805196" w:rsidRPr="001164D3" w:rsidRDefault="00805196" w:rsidP="0063553F"/>
        </w:tc>
        <w:tc>
          <w:tcPr>
            <w:tcW w:w="422" w:type="pct"/>
            <w:shd w:val="clear" w:color="auto" w:fill="auto"/>
          </w:tcPr>
          <w:p w:rsidR="00805196" w:rsidRDefault="00805196" w:rsidP="0063553F"/>
        </w:tc>
        <w:tc>
          <w:tcPr>
            <w:tcW w:w="1312" w:type="pct"/>
            <w:shd w:val="clear" w:color="auto" w:fill="auto"/>
          </w:tcPr>
          <w:p w:rsidR="00805196" w:rsidRDefault="00805196" w:rsidP="0063553F">
            <w:r>
              <w:t>Техническая подготовка .</w:t>
            </w:r>
          </w:p>
        </w:tc>
        <w:tc>
          <w:tcPr>
            <w:tcW w:w="378" w:type="pct"/>
            <w:shd w:val="clear" w:color="auto" w:fill="auto"/>
          </w:tcPr>
          <w:p w:rsidR="00805196" w:rsidRPr="001164D3" w:rsidRDefault="00805196" w:rsidP="0063553F">
            <w:pPr>
              <w:jc w:val="center"/>
            </w:pPr>
            <w:r>
              <w:t>2</w:t>
            </w:r>
          </w:p>
        </w:tc>
        <w:tc>
          <w:tcPr>
            <w:tcW w:w="1998" w:type="pct"/>
            <w:shd w:val="clear" w:color="auto" w:fill="auto"/>
            <w:vAlign w:val="center"/>
          </w:tcPr>
          <w:p w:rsidR="00805196" w:rsidRPr="001164D3" w:rsidRDefault="00805196" w:rsidP="0063553F">
            <w:pPr>
              <w:rPr>
                <w:i/>
              </w:rPr>
            </w:pPr>
            <w:r>
              <w:rPr>
                <w:i/>
              </w:rPr>
              <w:t xml:space="preserve">Отработка на лапах  </w:t>
            </w:r>
            <w:proofErr w:type="spellStart"/>
            <w:r>
              <w:rPr>
                <w:i/>
              </w:rPr>
              <w:t>макиварах</w:t>
            </w:r>
            <w:proofErr w:type="spellEnd"/>
            <w:r>
              <w:rPr>
                <w:i/>
              </w:rPr>
              <w:t>.</w:t>
            </w:r>
          </w:p>
        </w:tc>
      </w:tr>
      <w:tr w:rsidR="00805196" w:rsidRPr="001164D3" w:rsidTr="0063553F">
        <w:trPr>
          <w:trHeight w:val="361"/>
        </w:trPr>
        <w:tc>
          <w:tcPr>
            <w:tcW w:w="495" w:type="pct"/>
            <w:shd w:val="clear" w:color="auto" w:fill="auto"/>
          </w:tcPr>
          <w:p w:rsidR="00805196" w:rsidRDefault="00805196" w:rsidP="0063553F">
            <w:pPr>
              <w:rPr>
                <w:lang w:val="tt-RU"/>
              </w:rPr>
            </w:pPr>
            <w:r>
              <w:rPr>
                <w:lang w:val="tt-RU"/>
              </w:rPr>
              <w:t>213-214</w:t>
            </w:r>
          </w:p>
        </w:tc>
        <w:tc>
          <w:tcPr>
            <w:tcW w:w="395" w:type="pct"/>
            <w:shd w:val="clear" w:color="auto" w:fill="auto"/>
          </w:tcPr>
          <w:p w:rsidR="00805196" w:rsidRPr="001164D3" w:rsidRDefault="00805196" w:rsidP="0063553F"/>
        </w:tc>
        <w:tc>
          <w:tcPr>
            <w:tcW w:w="422" w:type="pct"/>
            <w:shd w:val="clear" w:color="auto" w:fill="auto"/>
          </w:tcPr>
          <w:p w:rsidR="00805196" w:rsidRDefault="00805196" w:rsidP="0063553F"/>
        </w:tc>
        <w:tc>
          <w:tcPr>
            <w:tcW w:w="1312" w:type="pct"/>
            <w:shd w:val="clear" w:color="auto" w:fill="auto"/>
          </w:tcPr>
          <w:p w:rsidR="00805196" w:rsidRDefault="00805196" w:rsidP="0063553F">
            <w:r>
              <w:t xml:space="preserve">Контрольные занятия </w:t>
            </w:r>
          </w:p>
        </w:tc>
        <w:tc>
          <w:tcPr>
            <w:tcW w:w="378" w:type="pct"/>
            <w:shd w:val="clear" w:color="auto" w:fill="auto"/>
          </w:tcPr>
          <w:p w:rsidR="00805196" w:rsidRDefault="00805196" w:rsidP="0063553F">
            <w:pPr>
              <w:jc w:val="center"/>
            </w:pPr>
            <w:r>
              <w:t>2</w:t>
            </w:r>
          </w:p>
        </w:tc>
        <w:tc>
          <w:tcPr>
            <w:tcW w:w="1998" w:type="pct"/>
            <w:shd w:val="clear" w:color="auto" w:fill="auto"/>
            <w:vAlign w:val="center"/>
          </w:tcPr>
          <w:p w:rsidR="00805196" w:rsidRDefault="00805196" w:rsidP="0063553F">
            <w:pPr>
              <w:rPr>
                <w:i/>
              </w:rPr>
            </w:pPr>
            <w:r>
              <w:rPr>
                <w:i/>
              </w:rPr>
              <w:t xml:space="preserve">Табата. </w:t>
            </w:r>
            <w:proofErr w:type="spellStart"/>
            <w:r>
              <w:rPr>
                <w:i/>
              </w:rPr>
              <w:t>Кардио</w:t>
            </w:r>
            <w:proofErr w:type="spellEnd"/>
            <w:r>
              <w:rPr>
                <w:i/>
              </w:rPr>
              <w:t xml:space="preserve"> тренировка.</w:t>
            </w:r>
          </w:p>
        </w:tc>
      </w:tr>
      <w:tr w:rsidR="00805196" w:rsidRPr="001164D3" w:rsidTr="0063553F">
        <w:trPr>
          <w:trHeight w:val="361"/>
        </w:trPr>
        <w:tc>
          <w:tcPr>
            <w:tcW w:w="495" w:type="pct"/>
            <w:shd w:val="clear" w:color="auto" w:fill="auto"/>
          </w:tcPr>
          <w:p w:rsidR="00805196" w:rsidRDefault="00805196" w:rsidP="0063553F">
            <w:pPr>
              <w:rPr>
                <w:lang w:val="tt-RU"/>
              </w:rPr>
            </w:pPr>
            <w:r>
              <w:rPr>
                <w:lang w:val="tt-RU"/>
              </w:rPr>
              <w:t>215-216</w:t>
            </w:r>
          </w:p>
        </w:tc>
        <w:tc>
          <w:tcPr>
            <w:tcW w:w="395" w:type="pct"/>
            <w:shd w:val="clear" w:color="auto" w:fill="auto"/>
          </w:tcPr>
          <w:p w:rsidR="00805196" w:rsidRPr="001164D3" w:rsidRDefault="00805196" w:rsidP="0063553F"/>
        </w:tc>
        <w:tc>
          <w:tcPr>
            <w:tcW w:w="422" w:type="pct"/>
            <w:shd w:val="clear" w:color="auto" w:fill="auto"/>
          </w:tcPr>
          <w:p w:rsidR="00805196" w:rsidRDefault="00805196" w:rsidP="0063553F"/>
        </w:tc>
        <w:tc>
          <w:tcPr>
            <w:tcW w:w="1312" w:type="pct"/>
            <w:shd w:val="clear" w:color="auto" w:fill="auto"/>
          </w:tcPr>
          <w:p w:rsidR="00805196" w:rsidRDefault="00805196" w:rsidP="0063553F">
            <w:r>
              <w:t>Итоговые занятия</w:t>
            </w:r>
          </w:p>
        </w:tc>
        <w:tc>
          <w:tcPr>
            <w:tcW w:w="378" w:type="pct"/>
            <w:shd w:val="clear" w:color="auto" w:fill="auto"/>
          </w:tcPr>
          <w:p w:rsidR="00805196" w:rsidRDefault="00805196" w:rsidP="0063553F">
            <w:pPr>
              <w:jc w:val="center"/>
            </w:pPr>
            <w:r>
              <w:t>2</w:t>
            </w:r>
          </w:p>
        </w:tc>
        <w:tc>
          <w:tcPr>
            <w:tcW w:w="1998" w:type="pct"/>
            <w:shd w:val="clear" w:color="auto" w:fill="auto"/>
            <w:vAlign w:val="center"/>
          </w:tcPr>
          <w:p w:rsidR="00805196" w:rsidRDefault="00805196" w:rsidP="0063553F">
            <w:pPr>
              <w:rPr>
                <w:i/>
              </w:rPr>
            </w:pPr>
            <w:r>
              <w:rPr>
                <w:i/>
              </w:rPr>
              <w:t>Задания на лето.</w:t>
            </w:r>
          </w:p>
        </w:tc>
      </w:tr>
    </w:tbl>
    <w:p w:rsidR="00805196" w:rsidRDefault="00805196" w:rsidP="00805196">
      <w:pPr>
        <w:pStyle w:val="ab"/>
        <w:jc w:val="center"/>
        <w:rPr>
          <w:rFonts w:ascii="Times New Roman" w:hAnsi="Times New Roman"/>
          <w:sz w:val="24"/>
          <w:szCs w:val="24"/>
        </w:rPr>
      </w:pPr>
    </w:p>
    <w:p w:rsidR="00805196" w:rsidRPr="005C1AF7" w:rsidRDefault="00805196" w:rsidP="00805196">
      <w:pPr>
        <w:pStyle w:val="ab"/>
        <w:jc w:val="center"/>
        <w:rPr>
          <w:rFonts w:ascii="Times New Roman" w:hAnsi="Times New Roman"/>
          <w:sz w:val="28"/>
          <w:szCs w:val="28"/>
        </w:rPr>
      </w:pPr>
      <w:r>
        <w:rPr>
          <w:rFonts w:ascii="Times New Roman" w:hAnsi="Times New Roman"/>
          <w:sz w:val="28"/>
          <w:szCs w:val="28"/>
        </w:rPr>
        <w:lastRenderedPageBreak/>
        <w:t>Общее количество часов  - 216</w:t>
      </w:r>
    </w:p>
    <w:p w:rsidR="00805196" w:rsidRDefault="00805196" w:rsidP="00805196"/>
    <w:p w:rsidR="00805196" w:rsidRDefault="00805196"/>
    <w:sectPr w:rsidR="00805196" w:rsidSect="00FD58E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213E" w:rsidRDefault="00805196" w:rsidP="009959B9">
    <w:pPr>
      <w:pStyle w:val="a7"/>
      <w:framePr w:wrap="around" w:vAnchor="text" w:hAnchor="margin" w:xAlign="right" w:y="1"/>
      <w:rPr>
        <w:rStyle w:val="a6"/>
      </w:rPr>
    </w:pPr>
    <w:r>
      <w:rPr>
        <w:rStyle w:val="a6"/>
      </w:rPr>
      <w:fldChar w:fldCharType="begin"/>
    </w:r>
    <w:r>
      <w:rPr>
        <w:rStyle w:val="a6"/>
      </w:rPr>
      <w:instrText xml:space="preserve">PAGE  </w:instrText>
    </w:r>
    <w:r>
      <w:rPr>
        <w:rStyle w:val="a6"/>
      </w:rPr>
      <w:fldChar w:fldCharType="end"/>
    </w:r>
  </w:p>
  <w:p w:rsidR="0076213E" w:rsidRDefault="00805196" w:rsidP="009959B9">
    <w:pP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213E" w:rsidRDefault="00805196" w:rsidP="009959B9">
    <w:pPr>
      <w:pStyle w:val="a7"/>
      <w:framePr w:wrap="around" w:vAnchor="text" w:hAnchor="margin" w:xAlign="right" w:y="1"/>
      <w:rPr>
        <w:rStyle w:val="a6"/>
      </w:rPr>
    </w:pPr>
    <w:r>
      <w:rPr>
        <w:rStyle w:val="a6"/>
      </w:rPr>
      <w:fldChar w:fldCharType="begin"/>
    </w:r>
    <w:r>
      <w:rPr>
        <w:rStyle w:val="a6"/>
      </w:rPr>
      <w:instrText xml:space="preserve">PAGE  </w:instrText>
    </w:r>
    <w:r>
      <w:rPr>
        <w:rStyle w:val="a6"/>
      </w:rPr>
      <w:fldChar w:fldCharType="separate"/>
    </w:r>
    <w:r>
      <w:rPr>
        <w:rStyle w:val="a6"/>
        <w:noProof/>
      </w:rPr>
      <w:t>55</w:t>
    </w:r>
    <w:r>
      <w:rPr>
        <w:rStyle w:val="a6"/>
      </w:rPr>
      <w:fldChar w:fldCharType="end"/>
    </w:r>
  </w:p>
  <w:p w:rsidR="0076213E" w:rsidRPr="00276441" w:rsidRDefault="00805196" w:rsidP="009959B9">
    <w:pPr>
      <w:pStyle w:val="a7"/>
      <w:ind w:right="360"/>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213E" w:rsidRDefault="00805196"/>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213E" w:rsidRDefault="00805196"/>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213E" w:rsidRDefault="00805196"/>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213E" w:rsidRDefault="00805196"/>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E"/>
    <w:multiLevelType w:val="singleLevel"/>
    <w:tmpl w:val="0000000E"/>
    <w:name w:val="WW8Num15"/>
    <w:lvl w:ilvl="0">
      <w:start w:val="1"/>
      <w:numFmt w:val="decimal"/>
      <w:suff w:val="nothing"/>
      <w:lvlText w:val="%1."/>
      <w:lvlJc w:val="left"/>
      <w:pPr>
        <w:tabs>
          <w:tab w:val="num" w:pos="0"/>
        </w:tabs>
      </w:pPr>
      <w:rPr>
        <w:rFonts w:ascii="Symbol" w:hAnsi="Symbol" w:cs="Times New Roman"/>
      </w:rPr>
    </w:lvl>
  </w:abstractNum>
  <w:abstractNum w:abstractNumId="1">
    <w:nsid w:val="00000015"/>
    <w:multiLevelType w:val="singleLevel"/>
    <w:tmpl w:val="00000015"/>
    <w:name w:val="WW8Num24"/>
    <w:lvl w:ilvl="0">
      <w:start w:val="1"/>
      <w:numFmt w:val="bullet"/>
      <w:suff w:val="nothing"/>
      <w:lvlText w:val="•"/>
      <w:lvlJc w:val="left"/>
      <w:pPr>
        <w:tabs>
          <w:tab w:val="num" w:pos="0"/>
        </w:tabs>
      </w:pPr>
      <w:rPr>
        <w:rFonts w:ascii="Times New Roman" w:hAnsi="Times New Roman"/>
      </w:rPr>
    </w:lvl>
  </w:abstractNum>
  <w:abstractNum w:abstractNumId="2">
    <w:nsid w:val="00000016"/>
    <w:multiLevelType w:val="singleLevel"/>
    <w:tmpl w:val="00000016"/>
    <w:name w:val="WW8Num25"/>
    <w:lvl w:ilvl="0">
      <w:start w:val="1"/>
      <w:numFmt w:val="bullet"/>
      <w:suff w:val="nothing"/>
      <w:lvlText w:val="•"/>
      <w:lvlJc w:val="left"/>
      <w:pPr>
        <w:tabs>
          <w:tab w:val="num" w:pos="0"/>
        </w:tabs>
      </w:pPr>
      <w:rPr>
        <w:rFonts w:ascii="Times New Roman" w:hAnsi="Times New Roman"/>
      </w:rPr>
    </w:lvl>
  </w:abstractNum>
  <w:abstractNum w:abstractNumId="3">
    <w:nsid w:val="01AB1E90"/>
    <w:multiLevelType w:val="hybridMultilevel"/>
    <w:tmpl w:val="7A2ED42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6FA4CB0"/>
    <w:multiLevelType w:val="hybridMultilevel"/>
    <w:tmpl w:val="799A8F4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0AA211B0"/>
    <w:multiLevelType w:val="hybridMultilevel"/>
    <w:tmpl w:val="3E188114"/>
    <w:lvl w:ilvl="0" w:tplc="0419000F">
      <w:start w:val="1"/>
      <w:numFmt w:val="decimal"/>
      <w:lvlText w:val="%1."/>
      <w:lvlJc w:val="left"/>
      <w:pPr>
        <w:ind w:left="502"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0EA57878"/>
    <w:multiLevelType w:val="hybridMultilevel"/>
    <w:tmpl w:val="AF70EE4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0F4737AB"/>
    <w:multiLevelType w:val="singleLevel"/>
    <w:tmpl w:val="CBE46CC4"/>
    <w:lvl w:ilvl="0">
      <w:start w:val="1"/>
      <w:numFmt w:val="decimal"/>
      <w:lvlText w:val="%1."/>
      <w:legacy w:legacy="1" w:legacySpace="0" w:legacyIndent="360"/>
      <w:lvlJc w:val="left"/>
      <w:pPr>
        <w:ind w:left="360" w:hanging="360"/>
      </w:pPr>
      <w:rPr>
        <w:rFonts w:cs="Times New Roman"/>
      </w:rPr>
    </w:lvl>
  </w:abstractNum>
  <w:abstractNum w:abstractNumId="8">
    <w:nsid w:val="10CE56AB"/>
    <w:multiLevelType w:val="singleLevel"/>
    <w:tmpl w:val="54C6A4B2"/>
    <w:lvl w:ilvl="0">
      <w:start w:val="8"/>
      <w:numFmt w:val="decimal"/>
      <w:lvlText w:val="%1."/>
      <w:legacy w:legacy="1" w:legacySpace="0" w:legacyIndent="462"/>
      <w:lvlJc w:val="left"/>
      <w:pPr>
        <w:ind w:left="462" w:hanging="462"/>
      </w:pPr>
      <w:rPr>
        <w:rFonts w:cs="Times New Roman"/>
      </w:rPr>
    </w:lvl>
  </w:abstractNum>
  <w:abstractNum w:abstractNumId="9">
    <w:nsid w:val="139917DA"/>
    <w:multiLevelType w:val="hybridMultilevel"/>
    <w:tmpl w:val="A962C51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19A75FAE"/>
    <w:multiLevelType w:val="hybridMultilevel"/>
    <w:tmpl w:val="CF600F4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1F0943BC"/>
    <w:multiLevelType w:val="hybridMultilevel"/>
    <w:tmpl w:val="5F7EEB5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205E7DA3"/>
    <w:multiLevelType w:val="hybridMultilevel"/>
    <w:tmpl w:val="6EC6011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250F57DA"/>
    <w:multiLevelType w:val="hybridMultilevel"/>
    <w:tmpl w:val="2B92F1B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2EE82BD8"/>
    <w:multiLevelType w:val="singleLevel"/>
    <w:tmpl w:val="CBE46CC4"/>
    <w:lvl w:ilvl="0">
      <w:start w:val="1"/>
      <w:numFmt w:val="decimal"/>
      <w:lvlText w:val="%1."/>
      <w:legacy w:legacy="1" w:legacySpace="0" w:legacyIndent="360"/>
      <w:lvlJc w:val="left"/>
      <w:pPr>
        <w:ind w:left="360" w:hanging="360"/>
      </w:pPr>
      <w:rPr>
        <w:rFonts w:cs="Times New Roman"/>
      </w:rPr>
    </w:lvl>
  </w:abstractNum>
  <w:abstractNum w:abstractNumId="15">
    <w:nsid w:val="2EF3542E"/>
    <w:multiLevelType w:val="hybridMultilevel"/>
    <w:tmpl w:val="6C882E4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2FBE58E8"/>
    <w:multiLevelType w:val="hybridMultilevel"/>
    <w:tmpl w:val="25C0960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3038180C"/>
    <w:multiLevelType w:val="hybridMultilevel"/>
    <w:tmpl w:val="8B7A504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31B065B7"/>
    <w:multiLevelType w:val="singleLevel"/>
    <w:tmpl w:val="CBE46CC4"/>
    <w:lvl w:ilvl="0">
      <w:start w:val="1"/>
      <w:numFmt w:val="decimal"/>
      <w:lvlText w:val="%1."/>
      <w:legacy w:legacy="1" w:legacySpace="0" w:legacyIndent="360"/>
      <w:lvlJc w:val="left"/>
      <w:pPr>
        <w:ind w:left="644" w:hanging="360"/>
      </w:pPr>
      <w:rPr>
        <w:rFonts w:cs="Times New Roman"/>
      </w:rPr>
    </w:lvl>
  </w:abstractNum>
  <w:abstractNum w:abstractNumId="19">
    <w:nsid w:val="339D5353"/>
    <w:multiLevelType w:val="singleLevel"/>
    <w:tmpl w:val="CBE46CC4"/>
    <w:lvl w:ilvl="0">
      <w:start w:val="1"/>
      <w:numFmt w:val="decimal"/>
      <w:lvlText w:val="%1."/>
      <w:legacy w:legacy="1" w:legacySpace="0" w:legacyIndent="360"/>
      <w:lvlJc w:val="left"/>
      <w:pPr>
        <w:ind w:left="360" w:hanging="360"/>
      </w:pPr>
      <w:rPr>
        <w:rFonts w:cs="Times New Roman"/>
      </w:rPr>
    </w:lvl>
  </w:abstractNum>
  <w:abstractNum w:abstractNumId="20">
    <w:nsid w:val="36FC1102"/>
    <w:multiLevelType w:val="hybridMultilevel"/>
    <w:tmpl w:val="7B82CF1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3B392BE0"/>
    <w:multiLevelType w:val="hybridMultilevel"/>
    <w:tmpl w:val="E2D49BF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52514218"/>
    <w:multiLevelType w:val="hybridMultilevel"/>
    <w:tmpl w:val="CC86BE4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56000911"/>
    <w:multiLevelType w:val="multilevel"/>
    <w:tmpl w:val="CF06B2FE"/>
    <w:lvl w:ilvl="0">
      <w:start w:val="1"/>
      <w:numFmt w:val="decimal"/>
      <w:lvlText w:val="%1.0"/>
      <w:lvlJc w:val="left"/>
      <w:pPr>
        <w:tabs>
          <w:tab w:val="num" w:pos="975"/>
        </w:tabs>
        <w:ind w:left="975" w:hanging="435"/>
      </w:pPr>
      <w:rPr>
        <w:rFonts w:cs="Times New Roman" w:hint="default"/>
      </w:rPr>
    </w:lvl>
    <w:lvl w:ilvl="1">
      <w:start w:val="1"/>
      <w:numFmt w:val="decimal"/>
      <w:lvlText w:val="%1.%2"/>
      <w:lvlJc w:val="left"/>
      <w:pPr>
        <w:tabs>
          <w:tab w:val="num" w:pos="1683"/>
        </w:tabs>
        <w:ind w:left="1683" w:hanging="435"/>
      </w:pPr>
      <w:rPr>
        <w:rFonts w:cs="Times New Roman" w:hint="default"/>
      </w:rPr>
    </w:lvl>
    <w:lvl w:ilvl="2">
      <w:start w:val="1"/>
      <w:numFmt w:val="decimal"/>
      <w:lvlText w:val="%1.%2.%3"/>
      <w:lvlJc w:val="left"/>
      <w:pPr>
        <w:tabs>
          <w:tab w:val="num" w:pos="2676"/>
        </w:tabs>
        <w:ind w:left="2676" w:hanging="720"/>
      </w:pPr>
      <w:rPr>
        <w:rFonts w:cs="Times New Roman" w:hint="default"/>
      </w:rPr>
    </w:lvl>
    <w:lvl w:ilvl="3">
      <w:start w:val="1"/>
      <w:numFmt w:val="decimal"/>
      <w:lvlText w:val="%1.%2.%3.%4"/>
      <w:lvlJc w:val="left"/>
      <w:pPr>
        <w:tabs>
          <w:tab w:val="num" w:pos="3744"/>
        </w:tabs>
        <w:ind w:left="3744" w:hanging="1080"/>
      </w:pPr>
      <w:rPr>
        <w:rFonts w:cs="Times New Roman" w:hint="default"/>
      </w:rPr>
    </w:lvl>
    <w:lvl w:ilvl="4">
      <w:start w:val="1"/>
      <w:numFmt w:val="decimal"/>
      <w:lvlText w:val="%1.%2.%3.%4.%5"/>
      <w:lvlJc w:val="left"/>
      <w:pPr>
        <w:tabs>
          <w:tab w:val="num" w:pos="4452"/>
        </w:tabs>
        <w:ind w:left="4452" w:hanging="1080"/>
      </w:pPr>
      <w:rPr>
        <w:rFonts w:cs="Times New Roman" w:hint="default"/>
      </w:rPr>
    </w:lvl>
    <w:lvl w:ilvl="5">
      <w:start w:val="1"/>
      <w:numFmt w:val="decimal"/>
      <w:lvlText w:val="%1.%2.%3.%4.%5.%6"/>
      <w:lvlJc w:val="left"/>
      <w:pPr>
        <w:tabs>
          <w:tab w:val="num" w:pos="5520"/>
        </w:tabs>
        <w:ind w:left="5520" w:hanging="1440"/>
      </w:pPr>
      <w:rPr>
        <w:rFonts w:cs="Times New Roman" w:hint="default"/>
      </w:rPr>
    </w:lvl>
    <w:lvl w:ilvl="6">
      <w:start w:val="1"/>
      <w:numFmt w:val="decimal"/>
      <w:lvlText w:val="%1.%2.%3.%4.%5.%6.%7"/>
      <w:lvlJc w:val="left"/>
      <w:pPr>
        <w:tabs>
          <w:tab w:val="num" w:pos="6228"/>
        </w:tabs>
        <w:ind w:left="6228" w:hanging="1440"/>
      </w:pPr>
      <w:rPr>
        <w:rFonts w:cs="Times New Roman" w:hint="default"/>
      </w:rPr>
    </w:lvl>
    <w:lvl w:ilvl="7">
      <w:start w:val="1"/>
      <w:numFmt w:val="decimal"/>
      <w:lvlText w:val="%1.%2.%3.%4.%5.%6.%7.%8"/>
      <w:lvlJc w:val="left"/>
      <w:pPr>
        <w:tabs>
          <w:tab w:val="num" w:pos="7296"/>
        </w:tabs>
        <w:ind w:left="7296" w:hanging="1800"/>
      </w:pPr>
      <w:rPr>
        <w:rFonts w:cs="Times New Roman" w:hint="default"/>
      </w:rPr>
    </w:lvl>
    <w:lvl w:ilvl="8">
      <w:start w:val="1"/>
      <w:numFmt w:val="decimal"/>
      <w:lvlText w:val="%1.%2.%3.%4.%5.%6.%7.%8.%9"/>
      <w:lvlJc w:val="left"/>
      <w:pPr>
        <w:tabs>
          <w:tab w:val="num" w:pos="8364"/>
        </w:tabs>
        <w:ind w:left="8364" w:hanging="2160"/>
      </w:pPr>
      <w:rPr>
        <w:rFonts w:cs="Times New Roman" w:hint="default"/>
      </w:rPr>
    </w:lvl>
  </w:abstractNum>
  <w:abstractNum w:abstractNumId="24">
    <w:nsid w:val="59317999"/>
    <w:multiLevelType w:val="hybridMultilevel"/>
    <w:tmpl w:val="1D2475BC"/>
    <w:lvl w:ilvl="0" w:tplc="0419000F">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5">
    <w:nsid w:val="5CAC6D6E"/>
    <w:multiLevelType w:val="hybridMultilevel"/>
    <w:tmpl w:val="DBA2853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667C7864"/>
    <w:multiLevelType w:val="hybridMultilevel"/>
    <w:tmpl w:val="EEB6631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nsid w:val="6CB81CA1"/>
    <w:multiLevelType w:val="hybridMultilevel"/>
    <w:tmpl w:val="168437D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6E45161B"/>
    <w:multiLevelType w:val="hybridMultilevel"/>
    <w:tmpl w:val="49189316"/>
    <w:lvl w:ilvl="0" w:tplc="0419000F">
      <w:start w:val="1"/>
      <w:numFmt w:val="decimal"/>
      <w:lvlText w:val="%1."/>
      <w:lvlJc w:val="left"/>
      <w:pPr>
        <w:ind w:left="360" w:hanging="360"/>
      </w:pPr>
      <w:rPr>
        <w:rFonts w:cs="Times New Roman" w:hint="default"/>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29">
    <w:nsid w:val="70A003DA"/>
    <w:multiLevelType w:val="singleLevel"/>
    <w:tmpl w:val="CBE46CC4"/>
    <w:lvl w:ilvl="0">
      <w:start w:val="1"/>
      <w:numFmt w:val="decimal"/>
      <w:lvlText w:val="%1."/>
      <w:legacy w:legacy="1" w:legacySpace="0" w:legacyIndent="360"/>
      <w:lvlJc w:val="left"/>
      <w:pPr>
        <w:ind w:left="360" w:hanging="360"/>
      </w:pPr>
      <w:rPr>
        <w:rFonts w:cs="Times New Roman"/>
      </w:rPr>
    </w:lvl>
  </w:abstractNum>
  <w:abstractNum w:abstractNumId="30">
    <w:nsid w:val="73695824"/>
    <w:multiLevelType w:val="hybridMultilevel"/>
    <w:tmpl w:val="63D08F3A"/>
    <w:lvl w:ilvl="0" w:tplc="B4FEFB76">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31">
    <w:nsid w:val="75494B7D"/>
    <w:multiLevelType w:val="hybridMultilevel"/>
    <w:tmpl w:val="678CD6E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nsid w:val="7F634F82"/>
    <w:multiLevelType w:val="singleLevel"/>
    <w:tmpl w:val="CBE46CC4"/>
    <w:lvl w:ilvl="0">
      <w:start w:val="1"/>
      <w:numFmt w:val="decimal"/>
      <w:lvlText w:val="%1."/>
      <w:legacy w:legacy="1" w:legacySpace="0" w:legacyIndent="360"/>
      <w:lvlJc w:val="left"/>
      <w:pPr>
        <w:ind w:left="360" w:hanging="360"/>
      </w:pPr>
      <w:rPr>
        <w:rFonts w:cs="Times New Roman"/>
      </w:rPr>
    </w:lvl>
  </w:abstractNum>
  <w:num w:numId="1">
    <w:abstractNumId w:val="8"/>
  </w:num>
  <w:num w:numId="2">
    <w:abstractNumId w:val="8"/>
    <w:lvlOverride w:ilvl="0">
      <w:startOverride w:val="8"/>
    </w:lvlOverride>
  </w:num>
  <w:num w:numId="3">
    <w:abstractNumId w:val="29"/>
  </w:num>
  <w:num w:numId="4">
    <w:abstractNumId w:val="29"/>
    <w:lvlOverride w:ilvl="0">
      <w:startOverride w:val="1"/>
    </w:lvlOverride>
  </w:num>
  <w:num w:numId="5">
    <w:abstractNumId w:val="32"/>
  </w:num>
  <w:num w:numId="6">
    <w:abstractNumId w:val="32"/>
    <w:lvlOverride w:ilvl="0">
      <w:startOverride w:val="1"/>
    </w:lvlOverride>
  </w:num>
  <w:num w:numId="7">
    <w:abstractNumId w:val="19"/>
  </w:num>
  <w:num w:numId="8">
    <w:abstractNumId w:val="19"/>
    <w:lvlOverride w:ilvl="0">
      <w:startOverride w:val="1"/>
    </w:lvlOverride>
  </w:num>
  <w:num w:numId="9">
    <w:abstractNumId w:val="18"/>
  </w:num>
  <w:num w:numId="10">
    <w:abstractNumId w:val="18"/>
    <w:lvlOverride w:ilvl="0">
      <w:startOverride w:val="1"/>
    </w:lvlOverride>
  </w:num>
  <w:num w:numId="11">
    <w:abstractNumId w:val="7"/>
  </w:num>
  <w:num w:numId="12">
    <w:abstractNumId w:val="7"/>
    <w:lvlOverride w:ilvl="0">
      <w:startOverride w:val="1"/>
    </w:lvlOverride>
  </w:num>
  <w:num w:numId="13">
    <w:abstractNumId w:val="14"/>
  </w:num>
  <w:num w:numId="14">
    <w:abstractNumId w:val="14"/>
    <w:lvlOverride w:ilvl="0">
      <w:startOverride w:val="1"/>
    </w:lvlOverride>
  </w:num>
  <w:num w:numId="15">
    <w:abstractNumId w:val="30"/>
  </w:num>
  <w:num w:numId="16">
    <w:abstractNumId w:val="0"/>
  </w:num>
  <w:num w:numId="17">
    <w:abstractNumId w:val="1"/>
  </w:num>
  <w:num w:numId="18">
    <w:abstractNumId w:val="2"/>
  </w:num>
  <w:num w:numId="19">
    <w:abstractNumId w:val="26"/>
  </w:num>
  <w:num w:numId="20">
    <w:abstractNumId w:val="9"/>
  </w:num>
  <w:num w:numId="21">
    <w:abstractNumId w:val="11"/>
  </w:num>
  <w:num w:numId="22">
    <w:abstractNumId w:val="15"/>
  </w:num>
  <w:num w:numId="23">
    <w:abstractNumId w:val="13"/>
  </w:num>
  <w:num w:numId="24">
    <w:abstractNumId w:val="10"/>
  </w:num>
  <w:num w:numId="25">
    <w:abstractNumId w:val="20"/>
  </w:num>
  <w:num w:numId="26">
    <w:abstractNumId w:val="25"/>
  </w:num>
  <w:num w:numId="27">
    <w:abstractNumId w:val="6"/>
  </w:num>
  <w:num w:numId="28">
    <w:abstractNumId w:val="22"/>
  </w:num>
  <w:num w:numId="29">
    <w:abstractNumId w:val="12"/>
  </w:num>
  <w:num w:numId="30">
    <w:abstractNumId w:val="21"/>
  </w:num>
  <w:num w:numId="31">
    <w:abstractNumId w:val="31"/>
  </w:num>
  <w:num w:numId="32">
    <w:abstractNumId w:val="23"/>
  </w:num>
  <w:num w:numId="33">
    <w:abstractNumId w:val="4"/>
  </w:num>
  <w:num w:numId="34">
    <w:abstractNumId w:val="17"/>
  </w:num>
  <w:num w:numId="35">
    <w:abstractNumId w:val="16"/>
  </w:num>
  <w:num w:numId="36">
    <w:abstractNumId w:val="27"/>
  </w:num>
  <w:num w:numId="37">
    <w:abstractNumId w:val="5"/>
  </w:num>
  <w:num w:numId="38">
    <w:abstractNumId w:val="28"/>
  </w:num>
  <w:num w:numId="39">
    <w:abstractNumId w:val="24"/>
  </w:num>
  <w:num w:numId="4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146D"/>
    <w:rsid w:val="0029146D"/>
    <w:rsid w:val="00665F30"/>
    <w:rsid w:val="00805196"/>
    <w:rsid w:val="00E747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F3C2B038-6546-430D-8B6D-4085D05F55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05196"/>
    <w:pPr>
      <w:spacing w:after="200" w:line="276" w:lineRule="auto"/>
    </w:pPr>
    <w:rPr>
      <w:rFonts w:ascii="Calibri" w:eastAsia="Calibri" w:hAnsi="Calibri" w:cs="Times New Roman"/>
    </w:rPr>
  </w:style>
  <w:style w:type="paragraph" w:styleId="1">
    <w:name w:val="heading 1"/>
    <w:basedOn w:val="a"/>
    <w:next w:val="a"/>
    <w:link w:val="10"/>
    <w:uiPriority w:val="99"/>
    <w:qFormat/>
    <w:rsid w:val="00805196"/>
    <w:pPr>
      <w:keepNext/>
      <w:overflowPunct w:val="0"/>
      <w:autoSpaceDE w:val="0"/>
      <w:autoSpaceDN w:val="0"/>
      <w:adjustRightInd w:val="0"/>
      <w:spacing w:after="0" w:line="240" w:lineRule="auto"/>
      <w:jc w:val="center"/>
      <w:outlineLvl w:val="0"/>
    </w:pPr>
    <w:rPr>
      <w:rFonts w:ascii="Times New Roman" w:eastAsia="Times New Roman" w:hAnsi="Times New Roman"/>
      <w:sz w:val="28"/>
      <w:szCs w:val="20"/>
      <w:lang w:eastAsia="ru-RU"/>
    </w:rPr>
  </w:style>
  <w:style w:type="paragraph" w:styleId="2">
    <w:name w:val="heading 2"/>
    <w:basedOn w:val="a"/>
    <w:next w:val="a"/>
    <w:link w:val="20"/>
    <w:uiPriority w:val="99"/>
    <w:qFormat/>
    <w:rsid w:val="00805196"/>
    <w:pPr>
      <w:keepNext/>
      <w:overflowPunct w:val="0"/>
      <w:autoSpaceDE w:val="0"/>
      <w:autoSpaceDN w:val="0"/>
      <w:adjustRightInd w:val="0"/>
      <w:spacing w:after="0" w:line="240" w:lineRule="auto"/>
      <w:jc w:val="center"/>
      <w:outlineLvl w:val="1"/>
    </w:pPr>
    <w:rPr>
      <w:rFonts w:ascii="Times New Roman" w:eastAsia="Times New Roman" w:hAnsi="Times New Roman"/>
      <w:sz w:val="32"/>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805196"/>
    <w:rPr>
      <w:rFonts w:ascii="Times New Roman" w:eastAsia="Times New Roman" w:hAnsi="Times New Roman" w:cs="Times New Roman"/>
      <w:sz w:val="28"/>
      <w:szCs w:val="20"/>
      <w:lang w:eastAsia="ru-RU"/>
    </w:rPr>
  </w:style>
  <w:style w:type="character" w:customStyle="1" w:styleId="20">
    <w:name w:val="Заголовок 2 Знак"/>
    <w:basedOn w:val="a0"/>
    <w:link w:val="2"/>
    <w:uiPriority w:val="99"/>
    <w:rsid w:val="00805196"/>
    <w:rPr>
      <w:rFonts w:ascii="Times New Roman" w:eastAsia="Times New Roman" w:hAnsi="Times New Roman" w:cs="Times New Roman"/>
      <w:sz w:val="32"/>
      <w:szCs w:val="20"/>
      <w:lang w:eastAsia="ru-RU"/>
    </w:rPr>
  </w:style>
  <w:style w:type="paragraph" w:styleId="a3">
    <w:name w:val="Body Text"/>
    <w:basedOn w:val="a"/>
    <w:link w:val="a4"/>
    <w:uiPriority w:val="99"/>
    <w:rsid w:val="00805196"/>
    <w:pPr>
      <w:overflowPunct w:val="0"/>
      <w:autoSpaceDE w:val="0"/>
      <w:autoSpaceDN w:val="0"/>
      <w:adjustRightInd w:val="0"/>
      <w:spacing w:after="0" w:line="240" w:lineRule="auto"/>
      <w:jc w:val="both"/>
    </w:pPr>
    <w:rPr>
      <w:rFonts w:ascii="Times New Roman" w:eastAsia="Times New Roman" w:hAnsi="Times New Roman"/>
      <w:sz w:val="28"/>
      <w:szCs w:val="20"/>
      <w:lang w:eastAsia="ru-RU"/>
    </w:rPr>
  </w:style>
  <w:style w:type="character" w:customStyle="1" w:styleId="a4">
    <w:name w:val="Основной текст Знак"/>
    <w:basedOn w:val="a0"/>
    <w:link w:val="a3"/>
    <w:uiPriority w:val="99"/>
    <w:rsid w:val="00805196"/>
    <w:rPr>
      <w:rFonts w:ascii="Times New Roman" w:eastAsia="Times New Roman" w:hAnsi="Times New Roman" w:cs="Times New Roman"/>
      <w:sz w:val="28"/>
      <w:szCs w:val="20"/>
      <w:lang w:eastAsia="ru-RU"/>
    </w:rPr>
  </w:style>
  <w:style w:type="paragraph" w:customStyle="1" w:styleId="BodyText21">
    <w:name w:val="Body Text 21"/>
    <w:basedOn w:val="a"/>
    <w:uiPriority w:val="99"/>
    <w:rsid w:val="00805196"/>
    <w:pPr>
      <w:overflowPunct w:val="0"/>
      <w:autoSpaceDE w:val="0"/>
      <w:autoSpaceDN w:val="0"/>
      <w:adjustRightInd w:val="0"/>
      <w:spacing w:after="0" w:line="360" w:lineRule="auto"/>
      <w:ind w:firstLine="720"/>
      <w:jc w:val="both"/>
    </w:pPr>
    <w:rPr>
      <w:rFonts w:ascii="Times New Roman" w:eastAsia="Times New Roman" w:hAnsi="Times New Roman"/>
      <w:sz w:val="28"/>
      <w:szCs w:val="20"/>
      <w:lang w:eastAsia="ru-RU"/>
    </w:rPr>
  </w:style>
  <w:style w:type="paragraph" w:customStyle="1" w:styleId="BodyTextIndent21">
    <w:name w:val="Body Text Indent 21"/>
    <w:basedOn w:val="a"/>
    <w:uiPriority w:val="99"/>
    <w:rsid w:val="00805196"/>
    <w:pPr>
      <w:overflowPunct w:val="0"/>
      <w:autoSpaceDE w:val="0"/>
      <w:autoSpaceDN w:val="0"/>
      <w:adjustRightInd w:val="0"/>
      <w:spacing w:after="0" w:line="240" w:lineRule="auto"/>
      <w:ind w:firstLine="567"/>
      <w:jc w:val="center"/>
    </w:pPr>
    <w:rPr>
      <w:rFonts w:ascii="Times New Roman" w:eastAsia="Times New Roman" w:hAnsi="Times New Roman"/>
      <w:sz w:val="28"/>
      <w:szCs w:val="20"/>
      <w:lang w:eastAsia="ru-RU"/>
    </w:rPr>
  </w:style>
  <w:style w:type="paragraph" w:styleId="a5">
    <w:name w:val="List Paragraph"/>
    <w:basedOn w:val="a"/>
    <w:uiPriority w:val="99"/>
    <w:qFormat/>
    <w:rsid w:val="00805196"/>
    <w:pPr>
      <w:ind w:left="720"/>
      <w:contextualSpacing/>
    </w:pPr>
  </w:style>
  <w:style w:type="character" w:styleId="a6">
    <w:name w:val="page number"/>
    <w:basedOn w:val="a0"/>
    <w:uiPriority w:val="99"/>
    <w:rsid w:val="00805196"/>
    <w:rPr>
      <w:rFonts w:cs="Times New Roman"/>
    </w:rPr>
  </w:style>
  <w:style w:type="paragraph" w:styleId="a7">
    <w:name w:val="footer"/>
    <w:basedOn w:val="a"/>
    <w:link w:val="a8"/>
    <w:uiPriority w:val="99"/>
    <w:rsid w:val="00805196"/>
    <w:pPr>
      <w:tabs>
        <w:tab w:val="center" w:pos="4677"/>
        <w:tab w:val="right" w:pos="9355"/>
      </w:tabs>
      <w:suppressAutoHyphens/>
      <w:spacing w:after="0" w:line="240" w:lineRule="auto"/>
    </w:pPr>
    <w:rPr>
      <w:rFonts w:ascii="Times New Roman" w:eastAsia="Times New Roman" w:hAnsi="Times New Roman"/>
      <w:sz w:val="24"/>
      <w:szCs w:val="24"/>
      <w:lang w:eastAsia="ar-SA"/>
    </w:rPr>
  </w:style>
  <w:style w:type="character" w:customStyle="1" w:styleId="a8">
    <w:name w:val="Нижний колонтитул Знак"/>
    <w:basedOn w:val="a0"/>
    <w:link w:val="a7"/>
    <w:uiPriority w:val="99"/>
    <w:rsid w:val="00805196"/>
    <w:rPr>
      <w:rFonts w:ascii="Times New Roman" w:eastAsia="Times New Roman" w:hAnsi="Times New Roman" w:cs="Times New Roman"/>
      <w:sz w:val="24"/>
      <w:szCs w:val="24"/>
      <w:lang w:eastAsia="ar-SA"/>
    </w:rPr>
  </w:style>
  <w:style w:type="paragraph" w:styleId="a9">
    <w:name w:val="Balloon Text"/>
    <w:basedOn w:val="a"/>
    <w:link w:val="aa"/>
    <w:uiPriority w:val="99"/>
    <w:semiHidden/>
    <w:unhideWhenUsed/>
    <w:rsid w:val="00805196"/>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805196"/>
    <w:rPr>
      <w:rFonts w:ascii="Tahoma" w:eastAsia="Calibri" w:hAnsi="Tahoma" w:cs="Tahoma"/>
      <w:sz w:val="16"/>
      <w:szCs w:val="16"/>
    </w:rPr>
  </w:style>
  <w:style w:type="paragraph" w:styleId="ab">
    <w:name w:val="header"/>
    <w:basedOn w:val="a"/>
    <w:link w:val="ac"/>
    <w:unhideWhenUsed/>
    <w:rsid w:val="00805196"/>
    <w:pPr>
      <w:tabs>
        <w:tab w:val="center" w:pos="4677"/>
        <w:tab w:val="right" w:pos="9355"/>
      </w:tabs>
      <w:spacing w:after="0" w:line="240" w:lineRule="auto"/>
    </w:pPr>
  </w:style>
  <w:style w:type="character" w:customStyle="1" w:styleId="ac">
    <w:name w:val="Верхний колонтитул Знак"/>
    <w:basedOn w:val="a0"/>
    <w:link w:val="ab"/>
    <w:rsid w:val="00805196"/>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king-sport.ru/%D0%B7%D0%B0%D1%89%D0%B8%D1%82%D0%B0/%D1%80%D0%B0%D0%BA%D1%83%D1%88%D0%BA%D0%B8-%28%D0%B7%D0%B0%D1%89%D0%B8%D1%82%D0%B0-%D0%BF%D0%B0%D1%85%D0%B0%29" TargetMode="External"/><Relationship Id="rId3" Type="http://schemas.openxmlformats.org/officeDocument/2006/relationships/settings" Target="settings.xml"/><Relationship Id="rId7" Type="http://schemas.openxmlformats.org/officeDocument/2006/relationships/header" Target="header2.xml"/><Relationship Id="rId12" Type="http://schemas.openxmlformats.org/officeDocument/2006/relationships/hyperlink" Target="http://king-sport.ru/%D0%B7%D0%B0%D1%89%D0%B8%D1%82%D0%B0/%D1%80%D0%B0%D0%BA%D1%83%D1%88%D0%BA%D0%B8-%28%D0%B7%D0%B0%D1%89%D0%B8%D1%82%D0%B0-%D0%BF%D0%B0%D1%85%D0%B0%29"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61</Pages>
  <Words>15549</Words>
  <Characters>88635</Characters>
  <Application>Microsoft Office Word</Application>
  <DocSecurity>0</DocSecurity>
  <Lines>738</Lines>
  <Paragraphs>207</Paragraphs>
  <ScaleCrop>false</ScaleCrop>
  <Company/>
  <LinksUpToDate>false</LinksUpToDate>
  <CharactersWithSpaces>103977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Гостевой</dc:creator>
  <cp:keywords/>
  <dc:description/>
  <cp:lastModifiedBy>Гостевой</cp:lastModifiedBy>
  <cp:revision>2</cp:revision>
  <dcterms:created xsi:type="dcterms:W3CDTF">2021-10-26T12:08:00Z</dcterms:created>
  <dcterms:modified xsi:type="dcterms:W3CDTF">2021-10-26T12:11:00Z</dcterms:modified>
</cp:coreProperties>
</file>